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3AE62" w14:textId="1BB1EC14" w:rsidR="002A1887" w:rsidRPr="00F83991" w:rsidRDefault="000647EA" w:rsidP="00D70D42">
      <w:pPr>
        <w:spacing w:after="0" w:line="240" w:lineRule="auto"/>
        <w:rPr>
          <w:rFonts w:cs="Arial"/>
          <w:b/>
          <w:sz w:val="28"/>
          <w:szCs w:val="28"/>
          <w:lang w:val="en-GB"/>
        </w:rPr>
      </w:pPr>
      <w:r w:rsidRPr="00F83991">
        <w:rPr>
          <w:rFonts w:cs="Arial"/>
          <w:b/>
          <w:sz w:val="28"/>
          <w:szCs w:val="28"/>
          <w:lang w:val="en-GB"/>
        </w:rPr>
        <w:t>Actuele</w:t>
      </w:r>
      <w:r w:rsidR="000C4AC2" w:rsidRPr="00F83991">
        <w:rPr>
          <w:rFonts w:cs="Arial"/>
          <w:b/>
          <w:sz w:val="28"/>
          <w:szCs w:val="28"/>
          <w:lang w:val="en-GB"/>
        </w:rPr>
        <w:t xml:space="preserve"> </w:t>
      </w:r>
      <w:r w:rsidRPr="00F83991">
        <w:rPr>
          <w:rFonts w:cs="Arial"/>
          <w:b/>
          <w:sz w:val="28"/>
          <w:szCs w:val="28"/>
          <w:lang w:val="en-GB"/>
        </w:rPr>
        <w:t>lesbrief</w:t>
      </w:r>
      <w:r w:rsidR="000C4AC2" w:rsidRPr="00F83991">
        <w:rPr>
          <w:rFonts w:cs="Arial"/>
          <w:b/>
          <w:sz w:val="28"/>
          <w:szCs w:val="28"/>
          <w:lang w:val="en-GB"/>
        </w:rPr>
        <w:t xml:space="preserve"> </w:t>
      </w:r>
      <w:r w:rsidRPr="00F83991">
        <w:rPr>
          <w:rFonts w:cs="Arial"/>
          <w:b/>
          <w:sz w:val="28"/>
          <w:szCs w:val="28"/>
          <w:lang w:val="en-GB"/>
        </w:rPr>
        <w:t>Engels</w:t>
      </w:r>
      <w:r w:rsidR="000C4AC2" w:rsidRPr="00F83991">
        <w:rPr>
          <w:rFonts w:cs="Arial"/>
          <w:b/>
          <w:sz w:val="28"/>
          <w:szCs w:val="28"/>
          <w:lang w:val="en-GB"/>
        </w:rPr>
        <w:t xml:space="preserve"> </w:t>
      </w:r>
      <w:r w:rsidRPr="00F83991">
        <w:rPr>
          <w:rFonts w:cs="Arial"/>
          <w:b/>
          <w:sz w:val="28"/>
          <w:szCs w:val="28"/>
          <w:lang w:val="en-GB"/>
        </w:rPr>
        <w:t>–</w:t>
      </w:r>
      <w:r w:rsidR="00CE7C5C" w:rsidRPr="00F83991">
        <w:rPr>
          <w:rFonts w:cs="Arial"/>
          <w:b/>
          <w:sz w:val="28"/>
          <w:szCs w:val="28"/>
          <w:lang w:val="en-GB"/>
        </w:rPr>
        <w:t xml:space="preserve"> </w:t>
      </w:r>
      <w:r w:rsidR="008B22A7">
        <w:rPr>
          <w:rFonts w:cs="Arial"/>
          <w:b/>
          <w:sz w:val="28"/>
          <w:szCs w:val="28"/>
          <w:lang w:val="en-GB"/>
        </w:rPr>
        <w:t>Spider Time</w:t>
      </w:r>
    </w:p>
    <w:p w14:paraId="26E74217" w14:textId="77777777" w:rsidR="00500187" w:rsidRPr="00F83991" w:rsidRDefault="00500187" w:rsidP="00D70D42">
      <w:pPr>
        <w:spacing w:after="0" w:line="240" w:lineRule="auto"/>
        <w:rPr>
          <w:rFonts w:cs="Arial"/>
          <w:lang w:val="en-GB"/>
        </w:rPr>
      </w:pPr>
    </w:p>
    <w:p w14:paraId="4C682185" w14:textId="77777777" w:rsidR="00F97513" w:rsidRPr="004757D8" w:rsidRDefault="00F97513" w:rsidP="00D70D42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cs="Arial"/>
          <w:b/>
          <w:noProof/>
          <w:sz w:val="21"/>
          <w:szCs w:val="21"/>
          <w:lang w:val="en-GB"/>
        </w:rPr>
      </w:pPr>
      <w:r w:rsidRPr="004757D8">
        <w:rPr>
          <w:rFonts w:cs="Arial"/>
          <w:b/>
          <w:noProof/>
          <w:sz w:val="21"/>
          <w:szCs w:val="21"/>
          <w:lang w:val="en-GB"/>
        </w:rPr>
        <w:t>Voor de docent</w:t>
      </w:r>
    </w:p>
    <w:p w14:paraId="2E09E110" w14:textId="47638BE1" w:rsidR="00C9728A" w:rsidRPr="004757D8" w:rsidRDefault="00482335" w:rsidP="00D70D4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MS Mincho" w:cs="Arial"/>
          <w:sz w:val="21"/>
          <w:szCs w:val="21"/>
          <w:u w:val="single"/>
        </w:rPr>
      </w:pPr>
      <w:r>
        <w:rPr>
          <w:rFonts w:eastAsia="MS Mincho" w:cs="Arial"/>
          <w:sz w:val="21"/>
          <w:szCs w:val="21"/>
        </w:rPr>
        <w:t>Spinnen zijn nuttige dieren. Ze zijn er het hele jaar, maar in de herfst vallen ze op. Dan zijn ze volwassen en zijn ook vaker binnenshuis te zien.</w:t>
      </w:r>
    </w:p>
    <w:p w14:paraId="20248653" w14:textId="77777777" w:rsidR="00DA3AB4" w:rsidRPr="004757D8" w:rsidRDefault="00F97513" w:rsidP="00D70D42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cs="Arial"/>
          <w:b/>
          <w:noProof/>
          <w:sz w:val="21"/>
          <w:szCs w:val="21"/>
          <w:lang w:val="en-GB"/>
        </w:rPr>
      </w:pPr>
      <w:r w:rsidRPr="004757D8">
        <w:rPr>
          <w:rFonts w:cs="Arial"/>
          <w:b/>
          <w:noProof/>
          <w:sz w:val="21"/>
          <w:szCs w:val="21"/>
          <w:lang w:val="en-GB"/>
        </w:rPr>
        <w:t>ERK-niveau</w:t>
      </w:r>
    </w:p>
    <w:p w14:paraId="51E9D445" w14:textId="42D61ABA" w:rsidR="00F97513" w:rsidRPr="004757D8" w:rsidRDefault="00DA3AB4" w:rsidP="00D70D42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cs="Arial"/>
          <w:b/>
          <w:noProof/>
          <w:sz w:val="21"/>
          <w:szCs w:val="21"/>
          <w:lang w:val="en-GB"/>
        </w:rPr>
      </w:pPr>
      <w:r w:rsidRPr="004757D8">
        <w:rPr>
          <w:rFonts w:cs="Arial"/>
          <w:b/>
          <w:noProof/>
          <w:sz w:val="21"/>
          <w:szCs w:val="21"/>
          <w:lang w:val="en-GB"/>
        </w:rPr>
        <w:t>Lezen A</w:t>
      </w:r>
      <w:r w:rsidR="00297FBA" w:rsidRPr="004757D8">
        <w:rPr>
          <w:rFonts w:cs="Arial"/>
          <w:b/>
          <w:noProof/>
          <w:sz w:val="21"/>
          <w:szCs w:val="21"/>
          <w:lang w:val="en-GB"/>
        </w:rPr>
        <w:t>2</w:t>
      </w:r>
    </w:p>
    <w:p w14:paraId="48124204" w14:textId="07587365" w:rsidR="00DA3AB4" w:rsidRPr="004757D8" w:rsidRDefault="008B22A7" w:rsidP="00D70D42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eastAsia="MS Mincho" w:cs="Calibri"/>
          <w:sz w:val="21"/>
          <w:szCs w:val="21"/>
        </w:rPr>
      </w:pPr>
      <w:r>
        <w:rPr>
          <w:rFonts w:eastAsia="MS Mincho" w:cs="Arial"/>
          <w:sz w:val="21"/>
          <w:szCs w:val="21"/>
        </w:rPr>
        <w:t xml:space="preserve">Oriënterend </w:t>
      </w:r>
      <w:r w:rsidR="007511EE" w:rsidRPr="002346A5">
        <w:rPr>
          <w:rFonts w:eastAsia="MS Mincho" w:cs="Arial"/>
          <w:sz w:val="21"/>
          <w:szCs w:val="21"/>
        </w:rPr>
        <w:t>eze</w:t>
      </w:r>
      <w:r w:rsidR="007511EE" w:rsidRPr="002346A5">
        <w:rPr>
          <w:rFonts w:eastAsia="MS Mincho" w:cs="Calibri"/>
          <w:sz w:val="21"/>
          <w:szCs w:val="21"/>
        </w:rPr>
        <w:t>n</w:t>
      </w:r>
      <w:r w:rsidR="006D76BB" w:rsidRPr="002346A5">
        <w:rPr>
          <w:rFonts w:eastAsia="MS Mincho" w:cs="Calibri"/>
          <w:sz w:val="21"/>
          <w:szCs w:val="21"/>
        </w:rPr>
        <w:t xml:space="preserve">: </w:t>
      </w:r>
      <w:r w:rsidRPr="008B22A7">
        <w:rPr>
          <w:rFonts w:eastAsia="MS Mincho" w:cs="Arial"/>
          <w:i/>
          <w:iCs/>
          <w:sz w:val="21"/>
          <w:szCs w:val="21"/>
        </w:rPr>
        <w:t>Kan specifieke informatie vinden en begrijpen in eenvoudig, alledaags materiaal.</w:t>
      </w:r>
      <w:r>
        <w:rPr>
          <w:rFonts w:cs="Arial"/>
          <w:i/>
          <w:iCs/>
          <w:sz w:val="21"/>
          <w:szCs w:val="21"/>
        </w:rPr>
        <w:t xml:space="preserve"> </w:t>
      </w:r>
      <w:r w:rsidR="00D556FD" w:rsidRPr="002346A5">
        <w:rPr>
          <w:rFonts w:eastAsia="MS Mincho" w:cs="Calibri"/>
          <w:sz w:val="21"/>
          <w:szCs w:val="21"/>
        </w:rPr>
        <w:t>(LEA2-</w:t>
      </w:r>
      <w:r>
        <w:rPr>
          <w:rFonts w:eastAsia="MS Mincho" w:cs="Calibri"/>
          <w:sz w:val="21"/>
          <w:szCs w:val="21"/>
        </w:rPr>
        <w:t>2a</w:t>
      </w:r>
      <w:r w:rsidR="00D556FD" w:rsidRPr="002346A5">
        <w:rPr>
          <w:rFonts w:eastAsia="MS Mincho" w:cs="Calibri"/>
          <w:sz w:val="21"/>
          <w:szCs w:val="21"/>
        </w:rPr>
        <w:t>)</w:t>
      </w:r>
    </w:p>
    <w:p w14:paraId="08D5E0A9" w14:textId="3AD2777A" w:rsidR="003C7C8D" w:rsidRPr="004757D8" w:rsidRDefault="00215B76" w:rsidP="00D70D4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MS Mincho" w:cs="Arial"/>
          <w:noProof/>
          <w:sz w:val="21"/>
          <w:szCs w:val="21"/>
          <w:lang w:val="en-GB"/>
        </w:rPr>
      </w:pPr>
      <w:r w:rsidRPr="004757D8">
        <w:rPr>
          <w:rFonts w:eastAsia="MS Mincho" w:cs="Calibri"/>
          <w:noProof/>
          <w:sz w:val="21"/>
          <w:szCs w:val="21"/>
          <w:lang w:val="en-GB"/>
        </w:rPr>
        <w:t>Lees</w:t>
      </w:r>
      <w:r w:rsidRPr="004757D8">
        <w:rPr>
          <w:rFonts w:eastAsia="MS Mincho" w:cs="Arial"/>
          <w:noProof/>
          <w:sz w:val="21"/>
          <w:szCs w:val="21"/>
          <w:lang w:val="en-GB"/>
        </w:rPr>
        <w:t>strategieën</w:t>
      </w:r>
      <w:r w:rsidR="005F7D1D" w:rsidRPr="004757D8">
        <w:rPr>
          <w:rFonts w:eastAsia="MS Mincho" w:cs="Arial"/>
          <w:noProof/>
          <w:sz w:val="21"/>
          <w:szCs w:val="21"/>
          <w:lang w:val="en-GB"/>
        </w:rPr>
        <w:t>:</w:t>
      </w:r>
    </w:p>
    <w:p w14:paraId="53E73DC7" w14:textId="595F9B33" w:rsidR="00FF5750" w:rsidRPr="004757D8" w:rsidRDefault="00215B76" w:rsidP="00D70D4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MS Mincho" w:cs="Arial"/>
          <w:i/>
          <w:iCs/>
          <w:noProof/>
          <w:sz w:val="21"/>
          <w:szCs w:val="21"/>
          <w:lang w:val="en-GB"/>
        </w:rPr>
      </w:pPr>
      <w:r w:rsidRPr="004757D8">
        <w:rPr>
          <w:rFonts w:eastAsia="MS Mincho" w:cs="Arial"/>
          <w:i/>
          <w:iCs/>
          <w:noProof/>
          <w:sz w:val="21"/>
          <w:szCs w:val="21"/>
          <w:lang w:val="en-GB"/>
        </w:rPr>
        <w:t>– Kan gebruikmaken van uiteenlopende strategieën om tot tekstbegrip te komen, waaronder het letten op hoofdpunten.</w:t>
      </w:r>
    </w:p>
    <w:p w14:paraId="019D0A9E" w14:textId="0232D2DD" w:rsidR="004757D8" w:rsidRDefault="00215B76" w:rsidP="00D70D4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  <w:noProof/>
          <w:sz w:val="21"/>
          <w:szCs w:val="21"/>
          <w:lang w:val="en-GB"/>
        </w:rPr>
      </w:pPr>
      <w:r w:rsidRPr="004757D8">
        <w:rPr>
          <w:rFonts w:eastAsia="MS Mincho" w:cs="Arial"/>
          <w:i/>
          <w:iCs/>
          <w:noProof/>
          <w:sz w:val="21"/>
          <w:szCs w:val="21"/>
          <w:lang w:val="en-GB"/>
        </w:rPr>
        <w:t>– Kan van minder frequente woorden en uitdrukkingen de betekenis controleren door gebruik te maken va</w:t>
      </w:r>
      <w:r w:rsidRPr="004757D8">
        <w:rPr>
          <w:i/>
          <w:iCs/>
          <w:noProof/>
          <w:sz w:val="21"/>
          <w:szCs w:val="21"/>
          <w:lang w:val="en-GB"/>
        </w:rPr>
        <w:t>n websites, (online) fora en eentalige woordenboeken.</w:t>
      </w:r>
    </w:p>
    <w:p w14:paraId="10916891" w14:textId="77777777" w:rsidR="008B22A7" w:rsidRPr="004757D8" w:rsidRDefault="008B22A7" w:rsidP="008B22A7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cs="Arial"/>
          <w:b/>
          <w:noProof/>
          <w:sz w:val="21"/>
          <w:szCs w:val="21"/>
          <w:lang w:val="en-GB"/>
        </w:rPr>
      </w:pPr>
      <w:r>
        <w:rPr>
          <w:rFonts w:cs="Arial"/>
          <w:b/>
          <w:noProof/>
          <w:sz w:val="21"/>
          <w:szCs w:val="21"/>
          <w:lang w:val="en-GB"/>
        </w:rPr>
        <w:t>Luisteren</w:t>
      </w:r>
      <w:r w:rsidRPr="004757D8">
        <w:rPr>
          <w:rFonts w:cs="Arial"/>
          <w:b/>
          <w:noProof/>
          <w:sz w:val="21"/>
          <w:szCs w:val="21"/>
          <w:lang w:val="en-GB"/>
        </w:rPr>
        <w:t xml:space="preserve"> A2</w:t>
      </w:r>
    </w:p>
    <w:p w14:paraId="35654BE2" w14:textId="77777777" w:rsidR="008B22A7" w:rsidRPr="008B22A7" w:rsidRDefault="008B22A7" w:rsidP="008B22A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noProof/>
          <w:sz w:val="21"/>
          <w:szCs w:val="21"/>
          <w:lang w:val="en-GB"/>
        </w:rPr>
      </w:pPr>
      <w:r w:rsidRPr="008B22A7">
        <w:rPr>
          <w:rFonts w:cs="Arial"/>
          <w:bCs/>
          <w:noProof/>
          <w:sz w:val="21"/>
          <w:szCs w:val="21"/>
        </w:rPr>
        <w:t>Kijken en luisteren naar audiovisuele media</w:t>
      </w:r>
      <w:r w:rsidRPr="002346A5">
        <w:rPr>
          <w:rFonts w:eastAsia="MS Mincho" w:cs="Calibri"/>
          <w:sz w:val="21"/>
          <w:szCs w:val="21"/>
        </w:rPr>
        <w:t xml:space="preserve">: </w:t>
      </w:r>
      <w:r w:rsidRPr="008B22A7">
        <w:rPr>
          <w:rFonts w:cs="Arial"/>
          <w:bCs/>
          <w:i/>
          <w:iCs/>
          <w:noProof/>
          <w:sz w:val="21"/>
          <w:szCs w:val="21"/>
        </w:rPr>
        <w:t>Kan de wezenlijke informatie verstaan en onderscheiden in korte opgenomen passages over voorspelbare alledaagse zaken</w:t>
      </w:r>
      <w:r>
        <w:rPr>
          <w:rFonts w:cs="Arial"/>
          <w:bCs/>
          <w:i/>
          <w:iCs/>
          <w:noProof/>
          <w:sz w:val="21"/>
          <w:szCs w:val="21"/>
          <w:lang w:val="en-GB"/>
        </w:rPr>
        <w:t xml:space="preserve">. </w:t>
      </w:r>
      <w:r w:rsidRPr="002346A5">
        <w:rPr>
          <w:rFonts w:eastAsia="MS Mincho" w:cs="Calibri"/>
          <w:sz w:val="21"/>
          <w:szCs w:val="21"/>
        </w:rPr>
        <w:t>(</w:t>
      </w:r>
      <w:r>
        <w:rPr>
          <w:rFonts w:eastAsia="MS Mincho" w:cs="Calibri"/>
          <w:sz w:val="21"/>
          <w:szCs w:val="21"/>
        </w:rPr>
        <w:t>LU</w:t>
      </w:r>
      <w:r w:rsidRPr="002346A5">
        <w:rPr>
          <w:rFonts w:eastAsia="MS Mincho" w:cs="Calibri"/>
          <w:sz w:val="21"/>
          <w:szCs w:val="21"/>
        </w:rPr>
        <w:t>A2-</w:t>
      </w:r>
      <w:r>
        <w:rPr>
          <w:rFonts w:eastAsia="MS Mincho" w:cs="Calibri"/>
          <w:sz w:val="21"/>
          <w:szCs w:val="21"/>
        </w:rPr>
        <w:t>51</w:t>
      </w:r>
      <w:r w:rsidRPr="002346A5">
        <w:rPr>
          <w:rFonts w:eastAsia="MS Mincho" w:cs="Calibri"/>
          <w:sz w:val="21"/>
          <w:szCs w:val="21"/>
        </w:rPr>
        <w:t>)</w:t>
      </w:r>
    </w:p>
    <w:p w14:paraId="5430370A" w14:textId="1753F746" w:rsidR="008B22A7" w:rsidRPr="004757D8" w:rsidRDefault="008B22A7" w:rsidP="008B22A7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cs="Arial"/>
          <w:b/>
          <w:noProof/>
          <w:sz w:val="21"/>
          <w:szCs w:val="21"/>
          <w:lang w:val="en-GB"/>
        </w:rPr>
      </w:pPr>
      <w:r>
        <w:rPr>
          <w:rFonts w:cs="Arial"/>
          <w:b/>
          <w:noProof/>
          <w:sz w:val="21"/>
          <w:szCs w:val="21"/>
          <w:lang w:val="en-GB"/>
        </w:rPr>
        <w:t>Schrijven</w:t>
      </w:r>
      <w:r w:rsidRPr="004757D8">
        <w:rPr>
          <w:rFonts w:cs="Arial"/>
          <w:b/>
          <w:noProof/>
          <w:sz w:val="21"/>
          <w:szCs w:val="21"/>
          <w:lang w:val="en-GB"/>
        </w:rPr>
        <w:t xml:space="preserve"> A2</w:t>
      </w:r>
    </w:p>
    <w:p w14:paraId="005B9358" w14:textId="0C16FFB2" w:rsidR="008B22A7" w:rsidRDefault="008B22A7" w:rsidP="008B22A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MS Mincho" w:cs="Calibri"/>
          <w:sz w:val="21"/>
          <w:szCs w:val="21"/>
        </w:rPr>
      </w:pPr>
      <w:r w:rsidRPr="008B22A7">
        <w:rPr>
          <w:rFonts w:cs="Arial"/>
          <w:bCs/>
          <w:noProof/>
          <w:sz w:val="21"/>
          <w:szCs w:val="21"/>
        </w:rPr>
        <w:t>Notities, berichten, formulieren</w:t>
      </w:r>
      <w:r w:rsidRPr="002346A5">
        <w:rPr>
          <w:rFonts w:eastAsia="MS Mincho" w:cs="Calibri"/>
          <w:sz w:val="21"/>
          <w:szCs w:val="21"/>
        </w:rPr>
        <w:t xml:space="preserve">: </w:t>
      </w:r>
      <w:r w:rsidRPr="008B22A7">
        <w:rPr>
          <w:rFonts w:cs="Arial"/>
          <w:bCs/>
          <w:i/>
          <w:iCs/>
          <w:noProof/>
          <w:sz w:val="21"/>
          <w:szCs w:val="21"/>
          <w:lang w:val="en-GB"/>
        </w:rPr>
        <w:t>Kan eenvoudige en korte notities maken voor zichzelf</w:t>
      </w:r>
      <w:r w:rsidRPr="008B22A7">
        <w:rPr>
          <w:rFonts w:eastAsia="MS Mincho" w:cs="Arial"/>
          <w:i/>
          <w:iCs/>
          <w:sz w:val="21"/>
          <w:szCs w:val="21"/>
        </w:rPr>
        <w:t>.</w:t>
      </w:r>
      <w:r>
        <w:rPr>
          <w:rFonts w:cs="Arial"/>
          <w:i/>
          <w:iCs/>
          <w:sz w:val="21"/>
          <w:szCs w:val="21"/>
        </w:rPr>
        <w:t xml:space="preserve"> </w:t>
      </w:r>
      <w:r w:rsidRPr="002346A5">
        <w:rPr>
          <w:rFonts w:eastAsia="MS Mincho" w:cs="Calibri"/>
          <w:sz w:val="21"/>
          <w:szCs w:val="21"/>
        </w:rPr>
        <w:t>(</w:t>
      </w:r>
      <w:r>
        <w:rPr>
          <w:rFonts w:eastAsia="MS Mincho" w:cs="Calibri"/>
          <w:sz w:val="21"/>
          <w:szCs w:val="21"/>
        </w:rPr>
        <w:t>SCH</w:t>
      </w:r>
      <w:r w:rsidRPr="002346A5">
        <w:rPr>
          <w:rFonts w:eastAsia="MS Mincho" w:cs="Calibri"/>
          <w:sz w:val="21"/>
          <w:szCs w:val="21"/>
        </w:rPr>
        <w:t>A2-</w:t>
      </w:r>
      <w:r>
        <w:rPr>
          <w:rFonts w:eastAsia="MS Mincho" w:cs="Calibri"/>
          <w:sz w:val="21"/>
          <w:szCs w:val="21"/>
        </w:rPr>
        <w:t>2</w:t>
      </w:r>
      <w:r>
        <w:rPr>
          <w:rFonts w:eastAsia="MS Mincho" w:cs="Calibri"/>
          <w:sz w:val="21"/>
          <w:szCs w:val="21"/>
        </w:rPr>
        <w:t>b</w:t>
      </w:r>
      <w:r w:rsidRPr="002346A5">
        <w:rPr>
          <w:rFonts w:eastAsia="MS Mincho" w:cs="Calibri"/>
          <w:sz w:val="21"/>
          <w:szCs w:val="21"/>
        </w:rPr>
        <w:t>)</w:t>
      </w:r>
    </w:p>
    <w:p w14:paraId="3281911A" w14:textId="77777777" w:rsidR="005F7D1D" w:rsidRPr="004757D8" w:rsidRDefault="005F7D1D" w:rsidP="008B22A7">
      <w:pPr>
        <w:pStyle w:val="Geenafstand"/>
        <w:widowControl w:val="0"/>
        <w:rPr>
          <w:rFonts w:cs="Arial"/>
          <w:u w:val="single"/>
        </w:rPr>
      </w:pPr>
    </w:p>
    <w:p w14:paraId="571479BC" w14:textId="77777777" w:rsidR="008B22A7" w:rsidRPr="008B22A7" w:rsidRDefault="008B22A7" w:rsidP="008B22A7">
      <w:pPr>
        <w:snapToGrid w:val="0"/>
        <w:spacing w:after="0" w:line="240" w:lineRule="auto"/>
        <w:outlineLvl w:val="0"/>
        <w:rPr>
          <w:rFonts w:cs="Calibri"/>
          <w:i/>
          <w:iCs/>
        </w:rPr>
      </w:pPr>
      <w:r w:rsidRPr="008B22A7">
        <w:rPr>
          <w:rFonts w:cs="Calibri"/>
          <w:i/>
          <w:iCs/>
        </w:rPr>
        <w:t>Autumn has arrived and with it lots of spiders.</w:t>
      </w:r>
    </w:p>
    <w:p w14:paraId="478F0421" w14:textId="77777777" w:rsidR="008B22A7" w:rsidRDefault="008B22A7" w:rsidP="008B22A7">
      <w:pPr>
        <w:snapToGrid w:val="0"/>
        <w:spacing w:after="0" w:line="240" w:lineRule="auto"/>
        <w:outlineLvl w:val="0"/>
        <w:rPr>
          <w:rFonts w:cs="Calibri"/>
        </w:rPr>
      </w:pPr>
    </w:p>
    <w:p w14:paraId="1538445D" w14:textId="77777777" w:rsidR="008B22A7" w:rsidRPr="0078764A" w:rsidRDefault="008B22A7" w:rsidP="008B22A7">
      <w:pPr>
        <w:tabs>
          <w:tab w:val="left" w:pos="284"/>
          <w:tab w:val="left" w:leader="dot" w:pos="9356"/>
        </w:tabs>
        <w:spacing w:after="0" w:line="240" w:lineRule="auto"/>
        <w:rPr>
          <w:rFonts w:cs="Arial"/>
          <w:b/>
          <w:bCs/>
          <w:u w:val="single"/>
          <w:lang w:val="en-GB"/>
        </w:rPr>
      </w:pPr>
      <w:r w:rsidRPr="002346A5">
        <w:rPr>
          <w:rFonts w:cs="Arial"/>
          <w:b/>
          <w:bCs/>
          <w:u w:val="single"/>
          <w:lang w:val="en-GB"/>
        </w:rPr>
        <w:t>Warming Up</w:t>
      </w:r>
    </w:p>
    <w:p w14:paraId="3946CD18" w14:textId="77777777" w:rsidR="008B22A7" w:rsidRPr="003570D5" w:rsidRDefault="008B22A7" w:rsidP="008B22A7">
      <w:pPr>
        <w:tabs>
          <w:tab w:val="left" w:pos="284"/>
          <w:tab w:val="left" w:leader="dot" w:pos="9356"/>
        </w:tabs>
        <w:spacing w:after="0" w:line="240" w:lineRule="auto"/>
        <w:rPr>
          <w:rFonts w:eastAsia="MS Mincho" w:cs="Arial"/>
          <w:lang w:val="en-GB" w:eastAsia="nl-NL"/>
        </w:rPr>
      </w:pPr>
      <w:r w:rsidRPr="003570D5">
        <w:rPr>
          <w:rFonts w:eastAsia="MS Mincho" w:cs="Arial"/>
          <w:lang w:val="en-GB" w:eastAsia="nl-NL"/>
        </w:rPr>
        <w:t>You may use English-language Internet sources to help you.</w:t>
      </w:r>
    </w:p>
    <w:p w14:paraId="549E2FDE" w14:textId="3BA4BE49" w:rsidR="008B22A7" w:rsidRPr="008B22A7" w:rsidRDefault="008B22A7" w:rsidP="008B22A7">
      <w:pPr>
        <w:spacing w:after="0" w:line="240" w:lineRule="auto"/>
        <w:ind w:left="284" w:hanging="284"/>
        <w:rPr>
          <w:rFonts w:cs="Calibri"/>
          <w:lang w:val="en"/>
        </w:rPr>
      </w:pPr>
      <w:r w:rsidRPr="008B22A7">
        <w:rPr>
          <w:rFonts w:cs="Calibri"/>
          <w:b/>
          <w:bCs/>
          <w:lang w:val="en"/>
        </w:rPr>
        <w:t>a</w:t>
      </w:r>
      <w:r>
        <w:rPr>
          <w:rFonts w:cs="Calibri"/>
          <w:lang w:val="en"/>
        </w:rPr>
        <w:tab/>
      </w:r>
      <w:r w:rsidRPr="008B22A7">
        <w:rPr>
          <w:rFonts w:cs="Calibri"/>
          <w:lang w:val="en"/>
        </w:rPr>
        <w:t>Name two or more other typical autumn things.</w:t>
      </w:r>
    </w:p>
    <w:p w14:paraId="21E1852F" w14:textId="2C9C8C77" w:rsidR="008B22A7" w:rsidRPr="008B22A7" w:rsidRDefault="008B22A7" w:rsidP="008B22A7">
      <w:pPr>
        <w:spacing w:after="0" w:line="240" w:lineRule="auto"/>
        <w:ind w:left="284" w:hanging="284"/>
        <w:rPr>
          <w:rFonts w:cs="Calibri"/>
          <w:lang w:val="en"/>
        </w:rPr>
      </w:pPr>
      <w:r>
        <w:rPr>
          <w:rFonts w:cs="Calibri"/>
          <w:b/>
          <w:bCs/>
          <w:lang w:val="en"/>
        </w:rPr>
        <w:t>b</w:t>
      </w:r>
      <w:r>
        <w:rPr>
          <w:rFonts w:cs="Calibri"/>
          <w:lang w:val="en"/>
        </w:rPr>
        <w:tab/>
      </w:r>
      <w:r w:rsidRPr="008B22A7">
        <w:rPr>
          <w:rFonts w:cs="Calibri"/>
          <w:lang w:val="en"/>
        </w:rPr>
        <w:t>You</w:t>
      </w:r>
      <w:r>
        <w:rPr>
          <w:rFonts w:cs="Calibri"/>
          <w:lang w:val="en"/>
        </w:rPr>
        <w:t xml:space="preserve"> can </w:t>
      </w:r>
      <w:r w:rsidRPr="008B22A7">
        <w:rPr>
          <w:rFonts w:cs="Calibri"/>
          <w:lang w:val="en"/>
        </w:rPr>
        <w:t xml:space="preserve">see </w:t>
      </w:r>
      <w:r>
        <w:rPr>
          <w:rFonts w:cs="Calibri"/>
          <w:lang w:val="en"/>
        </w:rPr>
        <w:t xml:space="preserve">lots </w:t>
      </w:r>
      <w:r w:rsidRPr="008B22A7">
        <w:rPr>
          <w:rFonts w:cs="Calibri"/>
          <w:lang w:val="en"/>
        </w:rPr>
        <w:t>of spiders before and during Halloween.</w:t>
      </w:r>
      <w:r>
        <w:rPr>
          <w:rFonts w:cs="Calibri"/>
          <w:lang w:val="en"/>
        </w:rPr>
        <w:t xml:space="preserve"> </w:t>
      </w:r>
      <w:r w:rsidRPr="008B22A7">
        <w:rPr>
          <w:rFonts w:cs="Calibri"/>
          <w:lang w:val="en"/>
        </w:rPr>
        <w:t>Name two or more other typical Halloween animals or decorations.</w:t>
      </w:r>
    </w:p>
    <w:p w14:paraId="670F7DBE" w14:textId="77777777" w:rsidR="002D04C2" w:rsidRDefault="002D04C2" w:rsidP="00D70D42">
      <w:pPr>
        <w:pStyle w:val="Geenafstand"/>
        <w:widowControl w:val="0"/>
        <w:rPr>
          <w:rFonts w:eastAsia="Times New Roman"/>
          <w:bCs/>
          <w:iCs/>
          <w:highlight w:val="yellow"/>
        </w:rPr>
      </w:pPr>
    </w:p>
    <w:p w14:paraId="19858945" w14:textId="77777777" w:rsidR="00E824DE" w:rsidRPr="00AC6DBB" w:rsidRDefault="00E824DE" w:rsidP="00D70D42">
      <w:pPr>
        <w:pStyle w:val="Geenafstand"/>
        <w:widowControl w:val="0"/>
        <w:rPr>
          <w:rFonts w:eastAsia="Times New Roman"/>
          <w:bCs/>
          <w:iCs/>
          <w:highlight w:val="yellow"/>
        </w:rPr>
      </w:pPr>
    </w:p>
    <w:p w14:paraId="4337281A" w14:textId="6C4BA250" w:rsidR="00D70D42" w:rsidRPr="00E824DE" w:rsidRDefault="000E2EA2" w:rsidP="00E824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auto"/>
        <w:rPr>
          <w:rFonts w:cs="Arial"/>
          <w:b/>
          <w:bCs/>
          <w:sz w:val="28"/>
          <w:szCs w:val="28"/>
        </w:rPr>
      </w:pPr>
      <w:r w:rsidRPr="0078764A">
        <w:rPr>
          <w:rFonts w:cs="Arial"/>
          <w:b/>
          <w:sz w:val="28"/>
          <w:szCs w:val="28"/>
          <w:lang w:val="en-US"/>
        </w:rPr>
        <w:t xml:space="preserve">Your Reading Text: </w:t>
      </w:r>
      <w:r w:rsidR="00E824DE" w:rsidRPr="00E824DE">
        <w:rPr>
          <w:rFonts w:cs="Arial"/>
          <w:b/>
          <w:bCs/>
          <w:sz w:val="28"/>
          <w:szCs w:val="28"/>
        </w:rPr>
        <w:t>Top 10 Facts About Spiders!</w:t>
      </w:r>
    </w:p>
    <w:p w14:paraId="1312C263" w14:textId="46326DAA" w:rsidR="00D70D42" w:rsidRDefault="002346A5" w:rsidP="00D70D4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</w:pPr>
      <w:hyperlink r:id="rId8" w:history="1">
        <w:r w:rsidR="003F5AE0">
          <w:rPr>
            <w:rStyle w:val="Hyperlink"/>
          </w:rPr>
          <w:t>Read the text with 10 interesting and fun facts about spiders.</w:t>
        </w:r>
      </w:hyperlink>
    </w:p>
    <w:p w14:paraId="1F634768" w14:textId="77777777" w:rsidR="00482D8C" w:rsidRPr="0078764A" w:rsidRDefault="00482D8C" w:rsidP="00D70D4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</w:pPr>
    </w:p>
    <w:p w14:paraId="3193D5C5" w14:textId="56CFD650" w:rsidR="002D1047" w:rsidRPr="0078764A" w:rsidRDefault="002D1047" w:rsidP="00D70D42">
      <w:pPr>
        <w:spacing w:after="0" w:line="240" w:lineRule="auto"/>
        <w:ind w:left="567" w:hanging="567"/>
        <w:rPr>
          <w:rFonts w:cs="Arial"/>
          <w:lang w:val="en-GB"/>
        </w:rPr>
      </w:pPr>
    </w:p>
    <w:p w14:paraId="0A6B88D3" w14:textId="77777777" w:rsidR="00482D8C" w:rsidRPr="0078764A" w:rsidRDefault="00482D8C" w:rsidP="00D70D42">
      <w:pPr>
        <w:spacing w:after="0" w:line="240" w:lineRule="auto"/>
        <w:ind w:left="567" w:hanging="567"/>
        <w:rPr>
          <w:rFonts w:cs="Arial"/>
          <w:lang w:val="en-GB"/>
        </w:rPr>
      </w:pPr>
    </w:p>
    <w:p w14:paraId="198C05E3" w14:textId="77777777" w:rsidR="00482D8C" w:rsidRPr="0078764A" w:rsidRDefault="00482D8C" w:rsidP="00D70D42">
      <w:pPr>
        <w:spacing w:after="0" w:line="240" w:lineRule="auto"/>
        <w:ind w:left="567" w:hanging="567"/>
        <w:rPr>
          <w:rFonts w:cs="Arial"/>
          <w:lang w:val="en-GB"/>
        </w:rPr>
      </w:pPr>
    </w:p>
    <w:p w14:paraId="0FF7694C" w14:textId="024CAAAC" w:rsidR="00CC727C" w:rsidRPr="0078764A" w:rsidRDefault="00CC727C" w:rsidP="00D70D42">
      <w:pPr>
        <w:spacing w:after="0" w:line="240" w:lineRule="auto"/>
        <w:rPr>
          <w:rFonts w:cs="Arial"/>
          <w:u w:val="single"/>
          <w:lang w:val="en-GB"/>
        </w:rPr>
      </w:pPr>
      <w:r w:rsidRPr="0078764A">
        <w:rPr>
          <w:rFonts w:cs="Arial"/>
          <w:u w:val="single"/>
          <w:lang w:val="en-GB"/>
        </w:rPr>
        <w:br w:type="page"/>
      </w:r>
    </w:p>
    <w:p w14:paraId="026454B3" w14:textId="77777777" w:rsidR="00E9262F" w:rsidRPr="0078764A" w:rsidRDefault="00E9262F" w:rsidP="00D70D42">
      <w:pPr>
        <w:tabs>
          <w:tab w:val="left" w:pos="284"/>
          <w:tab w:val="left" w:leader="dot" w:pos="9356"/>
        </w:tabs>
        <w:spacing w:after="0" w:line="240" w:lineRule="auto"/>
        <w:rPr>
          <w:rFonts w:cs="Arial"/>
          <w:b/>
          <w:bCs/>
          <w:u w:val="single"/>
          <w:lang w:val="en-GB"/>
        </w:rPr>
      </w:pPr>
      <w:r w:rsidRPr="0078764A">
        <w:rPr>
          <w:rFonts w:cs="Arial"/>
          <w:b/>
          <w:bCs/>
          <w:u w:val="single"/>
          <w:lang w:val="en-GB"/>
        </w:rPr>
        <w:lastRenderedPageBreak/>
        <w:t>Words</w:t>
      </w:r>
    </w:p>
    <w:p w14:paraId="5E121870" w14:textId="18754819" w:rsidR="00E9262F" w:rsidRPr="0078764A" w:rsidRDefault="00E9262F" w:rsidP="00D70D42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 w:rsidRPr="002346A5">
        <w:rPr>
          <w:rFonts w:eastAsia="Times New Roman"/>
          <w:b/>
          <w:bCs/>
          <w:lang w:val="en-GB"/>
        </w:rPr>
        <w:t>a</w:t>
      </w:r>
      <w:r w:rsidRPr="0078764A">
        <w:rPr>
          <w:rFonts w:eastAsia="Times New Roman"/>
          <w:lang w:val="en-GB"/>
        </w:rPr>
        <w:tab/>
        <w:t xml:space="preserve">Find the words in </w:t>
      </w:r>
      <w:r w:rsidR="00E824DE">
        <w:rPr>
          <w:rFonts w:eastAsia="Times New Roman"/>
          <w:lang w:val="en-GB"/>
        </w:rPr>
        <w:t xml:space="preserve">the left column in </w:t>
      </w:r>
      <w:r w:rsidRPr="0078764A">
        <w:rPr>
          <w:rFonts w:eastAsia="Times New Roman"/>
          <w:lang w:val="en-GB"/>
        </w:rPr>
        <w:t>the text.</w:t>
      </w:r>
    </w:p>
    <w:p w14:paraId="11BA4205" w14:textId="75F8D2FD" w:rsidR="00D70D42" w:rsidRDefault="00E9262F" w:rsidP="00E824DE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 w:rsidRPr="002346A5">
        <w:rPr>
          <w:rFonts w:eastAsia="Times New Roman"/>
          <w:b/>
          <w:bCs/>
          <w:lang w:val="en-GB"/>
        </w:rPr>
        <w:t>b</w:t>
      </w:r>
      <w:r w:rsidRPr="0078764A">
        <w:rPr>
          <w:rFonts w:eastAsia="Times New Roman"/>
          <w:lang w:val="en-GB"/>
        </w:rPr>
        <w:tab/>
        <w:t xml:space="preserve">Connect the words </w:t>
      </w:r>
      <w:r w:rsidR="00E824DE">
        <w:rPr>
          <w:rFonts w:eastAsia="Times New Roman"/>
          <w:lang w:val="en-GB"/>
        </w:rPr>
        <w:t>to their correct definition</w:t>
      </w:r>
      <w:r w:rsidRPr="0078764A">
        <w:rPr>
          <w:rFonts w:eastAsia="Times New Roman"/>
          <w:lang w:val="en-GB"/>
        </w:rPr>
        <w:t>.</w:t>
      </w:r>
      <w:r w:rsidR="00E824DE">
        <w:rPr>
          <w:rFonts w:eastAsia="Times New Roman"/>
          <w:lang w:val="en-GB"/>
        </w:rPr>
        <w:t xml:space="preserve"> </w:t>
      </w:r>
      <w:r w:rsidR="00D70D42">
        <w:rPr>
          <w:rFonts w:eastAsia="Times New Roman"/>
          <w:lang w:val="en-GB"/>
        </w:rPr>
        <w:t>U</w:t>
      </w:r>
      <w:r w:rsidR="00D70D42" w:rsidRPr="00630ABC">
        <w:rPr>
          <w:rFonts w:eastAsia="Times New Roman"/>
          <w:lang w:val="en-GB"/>
        </w:rPr>
        <w:t xml:space="preserve">se the context </w:t>
      </w:r>
      <w:r w:rsidR="00D70D42">
        <w:rPr>
          <w:rFonts w:eastAsia="Times New Roman"/>
          <w:lang w:val="en-GB"/>
        </w:rPr>
        <w:t xml:space="preserve">of the reading text </w:t>
      </w:r>
      <w:r w:rsidR="00D70D42" w:rsidRPr="00630ABC">
        <w:rPr>
          <w:rFonts w:eastAsia="Times New Roman"/>
          <w:lang w:val="en-GB"/>
        </w:rPr>
        <w:t xml:space="preserve">to </w:t>
      </w:r>
      <w:r w:rsidR="00E824DE">
        <w:rPr>
          <w:rFonts w:eastAsia="Times New Roman"/>
          <w:lang w:val="en-GB"/>
        </w:rPr>
        <w:t>help you</w:t>
      </w:r>
      <w:r w:rsidR="00D70D42">
        <w:rPr>
          <w:rFonts w:eastAsia="Times New Roman"/>
          <w:lang w:val="en-GB"/>
        </w:rPr>
        <w:t>.</w:t>
      </w:r>
    </w:p>
    <w:tbl>
      <w:tblPr>
        <w:tblStyle w:val="Tabelraster"/>
        <w:tblW w:w="9918" w:type="dxa"/>
        <w:tblLook w:val="04A0" w:firstRow="1" w:lastRow="0" w:firstColumn="1" w:lastColumn="0" w:noHBand="0" w:noVBand="1"/>
      </w:tblPr>
      <w:tblGrid>
        <w:gridCol w:w="2122"/>
        <w:gridCol w:w="7796"/>
      </w:tblGrid>
      <w:tr w:rsidR="00E824DE" w:rsidRPr="00367C62" w14:paraId="3D83D12A" w14:textId="77777777" w:rsidTr="0093764B">
        <w:tc>
          <w:tcPr>
            <w:tcW w:w="2122" w:type="dxa"/>
          </w:tcPr>
          <w:p w14:paraId="534F8CA9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1.</w:t>
            </w:r>
            <w:r w:rsidRPr="00367C62">
              <w:rPr>
                <w:rFonts w:cs="Calibri"/>
              </w:rPr>
              <w:tab/>
              <w:t>awesome</w:t>
            </w:r>
          </w:p>
        </w:tc>
        <w:tc>
          <w:tcPr>
            <w:tcW w:w="7796" w:type="dxa"/>
          </w:tcPr>
          <w:p w14:paraId="2DD41DB1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a.</w:t>
            </w:r>
            <w:r w:rsidRPr="00367C62">
              <w:rPr>
                <w:rFonts w:cs="Calibri"/>
              </w:rPr>
              <w:tab/>
              <w:t>ability to see; eyesight</w:t>
            </w:r>
          </w:p>
        </w:tc>
      </w:tr>
      <w:tr w:rsidR="00E824DE" w:rsidRPr="00367C62" w14:paraId="512CA86B" w14:textId="77777777" w:rsidTr="0093764B">
        <w:tc>
          <w:tcPr>
            <w:tcW w:w="2122" w:type="dxa"/>
          </w:tcPr>
          <w:p w14:paraId="04FC0523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2.</w:t>
            </w:r>
            <w:r w:rsidRPr="00367C62">
              <w:rPr>
                <w:rFonts w:cs="Calibri"/>
              </w:rPr>
              <w:tab/>
              <w:t>eight-legged</w:t>
            </w:r>
          </w:p>
        </w:tc>
        <w:tc>
          <w:tcPr>
            <w:tcW w:w="7796" w:type="dxa"/>
          </w:tcPr>
          <w:p w14:paraId="535DD120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b.</w:t>
            </w:r>
            <w:r w:rsidRPr="00367C62">
              <w:rPr>
                <w:rFonts w:cs="Calibri"/>
              </w:rPr>
              <w:tab/>
              <w:t>an animal that is hunted or killed by another animal for food</w:t>
            </w:r>
          </w:p>
        </w:tc>
      </w:tr>
      <w:tr w:rsidR="00E824DE" w:rsidRPr="00367C62" w14:paraId="50E5DB56" w14:textId="77777777" w:rsidTr="0093764B">
        <w:tc>
          <w:tcPr>
            <w:tcW w:w="2122" w:type="dxa"/>
          </w:tcPr>
          <w:p w14:paraId="3945EB03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3.</w:t>
            </w:r>
            <w:r w:rsidRPr="00367C62">
              <w:rPr>
                <w:rFonts w:cs="Calibri"/>
              </w:rPr>
              <w:tab/>
              <w:t>vision</w:t>
            </w:r>
          </w:p>
        </w:tc>
        <w:tc>
          <w:tcPr>
            <w:tcW w:w="7796" w:type="dxa"/>
          </w:tcPr>
          <w:p w14:paraId="4A559945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c.</w:t>
            </w:r>
            <w:r w:rsidRPr="00367C62">
              <w:rPr>
                <w:rFonts w:cs="Calibri"/>
              </w:rPr>
              <w:tab/>
              <w:t>calm, kind, mild</w:t>
            </w:r>
          </w:p>
        </w:tc>
      </w:tr>
      <w:tr w:rsidR="00E824DE" w:rsidRPr="00367C62" w14:paraId="1AC0F320" w14:textId="77777777" w:rsidTr="0093764B">
        <w:tc>
          <w:tcPr>
            <w:tcW w:w="2122" w:type="dxa"/>
          </w:tcPr>
          <w:p w14:paraId="1D1C41F8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4.</w:t>
            </w:r>
            <w:r w:rsidRPr="00367C62">
              <w:rPr>
                <w:rFonts w:cs="Calibri"/>
              </w:rPr>
              <w:tab/>
              <w:t>prey</w:t>
            </w:r>
          </w:p>
        </w:tc>
        <w:tc>
          <w:tcPr>
            <w:tcW w:w="7796" w:type="dxa"/>
          </w:tcPr>
          <w:p w14:paraId="601B84C2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d.</w:t>
            </w:r>
            <w:r w:rsidRPr="00367C62">
              <w:rPr>
                <w:rFonts w:cs="Calibri"/>
              </w:rPr>
              <w:tab/>
              <w:t>covered with a lot of hair</w:t>
            </w:r>
          </w:p>
        </w:tc>
      </w:tr>
      <w:tr w:rsidR="00E824DE" w:rsidRPr="00367C62" w14:paraId="75C68813" w14:textId="77777777" w:rsidTr="0093764B">
        <w:tc>
          <w:tcPr>
            <w:tcW w:w="2122" w:type="dxa"/>
          </w:tcPr>
          <w:p w14:paraId="773BD4A2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5.</w:t>
            </w:r>
            <w:r w:rsidRPr="00367C62">
              <w:rPr>
                <w:rFonts w:cs="Calibri"/>
              </w:rPr>
              <w:tab/>
              <w:t>to leap</w:t>
            </w:r>
          </w:p>
        </w:tc>
        <w:tc>
          <w:tcPr>
            <w:tcW w:w="7796" w:type="dxa"/>
          </w:tcPr>
          <w:p w14:paraId="4D594C07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e.</w:t>
            </w:r>
            <w:r w:rsidRPr="00367C62">
              <w:rPr>
                <w:rFonts w:cs="Calibri"/>
              </w:rPr>
              <w:tab/>
              <w:t>have a feeling that something or someone wants to hurt you</w:t>
            </w:r>
          </w:p>
        </w:tc>
      </w:tr>
      <w:tr w:rsidR="00E824DE" w:rsidRPr="00367C62" w14:paraId="425826ED" w14:textId="77777777" w:rsidTr="0093764B">
        <w:tc>
          <w:tcPr>
            <w:tcW w:w="2122" w:type="dxa"/>
          </w:tcPr>
          <w:p w14:paraId="5C5F3171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6.</w:t>
            </w:r>
            <w:r w:rsidRPr="00367C62">
              <w:rPr>
                <w:rFonts w:cs="Calibri"/>
              </w:rPr>
              <w:tab/>
              <w:t>hairy</w:t>
            </w:r>
          </w:p>
        </w:tc>
        <w:tc>
          <w:tcPr>
            <w:tcW w:w="7796" w:type="dxa"/>
          </w:tcPr>
          <w:p w14:paraId="4AF8B582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f.</w:t>
            </w:r>
            <w:r w:rsidRPr="00367C62">
              <w:rPr>
                <w:rFonts w:cs="Calibri"/>
              </w:rPr>
              <w:tab/>
              <w:t>to jump</w:t>
            </w:r>
          </w:p>
        </w:tc>
      </w:tr>
      <w:tr w:rsidR="00E824DE" w:rsidRPr="00367C62" w14:paraId="55386F8E" w14:textId="77777777" w:rsidTr="0093764B">
        <w:tc>
          <w:tcPr>
            <w:tcW w:w="2122" w:type="dxa"/>
          </w:tcPr>
          <w:p w14:paraId="4ADA1EC0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7.</w:t>
            </w:r>
            <w:r w:rsidRPr="00367C62">
              <w:rPr>
                <w:rFonts w:cs="Calibri"/>
              </w:rPr>
              <w:tab/>
              <w:t>skills</w:t>
            </w:r>
          </w:p>
        </w:tc>
        <w:tc>
          <w:tcPr>
            <w:tcW w:w="7796" w:type="dxa"/>
          </w:tcPr>
          <w:p w14:paraId="2CDA7E9F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g.</w:t>
            </w:r>
            <w:r w:rsidRPr="00367C62">
              <w:rPr>
                <w:rFonts w:cs="Calibri"/>
              </w:rPr>
              <w:tab/>
              <w:t>not dangerous</w:t>
            </w:r>
          </w:p>
        </w:tc>
      </w:tr>
      <w:tr w:rsidR="00E824DE" w:rsidRPr="00367C62" w14:paraId="686CE2BB" w14:textId="77777777" w:rsidTr="0093764B">
        <w:tc>
          <w:tcPr>
            <w:tcW w:w="2122" w:type="dxa"/>
          </w:tcPr>
          <w:p w14:paraId="711C7399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8.</w:t>
            </w:r>
            <w:r w:rsidRPr="00367C62">
              <w:rPr>
                <w:rFonts w:cs="Calibri"/>
              </w:rPr>
              <w:tab/>
              <w:t>gentle</w:t>
            </w:r>
          </w:p>
        </w:tc>
        <w:tc>
          <w:tcPr>
            <w:tcW w:w="7796" w:type="dxa"/>
          </w:tcPr>
          <w:p w14:paraId="6B8BACB1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h.</w:t>
            </w:r>
            <w:r w:rsidRPr="00367C62">
              <w:rPr>
                <w:rFonts w:cs="Calibri"/>
              </w:rPr>
              <w:tab/>
              <w:t>powers to do something well; abilities</w:t>
            </w:r>
          </w:p>
        </w:tc>
      </w:tr>
      <w:tr w:rsidR="00E824DE" w:rsidRPr="00367C62" w14:paraId="1E77A40A" w14:textId="77777777" w:rsidTr="0093764B">
        <w:tc>
          <w:tcPr>
            <w:tcW w:w="2122" w:type="dxa"/>
          </w:tcPr>
          <w:p w14:paraId="34431772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9.</w:t>
            </w:r>
            <w:r w:rsidRPr="00367C62">
              <w:rPr>
                <w:rFonts w:cs="Calibri"/>
              </w:rPr>
              <w:tab/>
              <w:t>harmless</w:t>
            </w:r>
          </w:p>
        </w:tc>
        <w:tc>
          <w:tcPr>
            <w:tcW w:w="7796" w:type="dxa"/>
          </w:tcPr>
          <w:p w14:paraId="0CE73F64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i.</w:t>
            </w:r>
            <w:r w:rsidRPr="00367C62">
              <w:rPr>
                <w:rFonts w:cs="Calibri"/>
              </w:rPr>
              <w:tab/>
              <w:t>small insects</w:t>
            </w:r>
          </w:p>
        </w:tc>
      </w:tr>
      <w:tr w:rsidR="00E824DE" w:rsidRPr="00367C62" w14:paraId="778E1855" w14:textId="77777777" w:rsidTr="0093764B">
        <w:tc>
          <w:tcPr>
            <w:tcW w:w="2122" w:type="dxa"/>
          </w:tcPr>
          <w:p w14:paraId="6EDCDCC3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10.</w:t>
            </w:r>
            <w:r w:rsidRPr="00367C62">
              <w:rPr>
                <w:rFonts w:cs="Calibri"/>
              </w:rPr>
              <w:tab/>
              <w:t>feel threatened</w:t>
            </w:r>
          </w:p>
        </w:tc>
        <w:tc>
          <w:tcPr>
            <w:tcW w:w="7796" w:type="dxa"/>
          </w:tcPr>
          <w:p w14:paraId="2A0E0978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j.</w:t>
            </w:r>
            <w:r w:rsidRPr="00367C62">
              <w:rPr>
                <w:rFonts w:cs="Calibri"/>
              </w:rPr>
              <w:tab/>
              <w:t>strange and scary</w:t>
            </w:r>
          </w:p>
        </w:tc>
      </w:tr>
      <w:tr w:rsidR="00E824DE" w:rsidRPr="00367C62" w14:paraId="51BEB217" w14:textId="77777777" w:rsidTr="0093764B">
        <w:tc>
          <w:tcPr>
            <w:tcW w:w="2122" w:type="dxa"/>
          </w:tcPr>
          <w:p w14:paraId="2148699F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11.</w:t>
            </w:r>
            <w:r w:rsidRPr="00367C62">
              <w:rPr>
                <w:rFonts w:cs="Calibri"/>
              </w:rPr>
              <w:tab/>
              <w:t>ropes</w:t>
            </w:r>
          </w:p>
        </w:tc>
        <w:tc>
          <w:tcPr>
            <w:tcW w:w="7796" w:type="dxa"/>
          </w:tcPr>
          <w:p w14:paraId="7208AC16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k.</w:t>
            </w:r>
            <w:r w:rsidRPr="00367C62">
              <w:rPr>
                <w:rFonts w:cs="Calibri"/>
              </w:rPr>
              <w:tab/>
              <w:t>very impressive</w:t>
            </w:r>
          </w:p>
        </w:tc>
      </w:tr>
      <w:tr w:rsidR="00E824DE" w:rsidRPr="00367C62" w14:paraId="0793C8C4" w14:textId="77777777" w:rsidTr="0093764B">
        <w:tc>
          <w:tcPr>
            <w:tcW w:w="2122" w:type="dxa"/>
          </w:tcPr>
          <w:p w14:paraId="1BC2FDFD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12.</w:t>
            </w:r>
            <w:r w:rsidRPr="00367C62">
              <w:rPr>
                <w:rFonts w:cs="Calibri"/>
              </w:rPr>
              <w:tab/>
              <w:t>spooky</w:t>
            </w:r>
          </w:p>
        </w:tc>
        <w:tc>
          <w:tcPr>
            <w:tcW w:w="7796" w:type="dxa"/>
          </w:tcPr>
          <w:p w14:paraId="2296A063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l.</w:t>
            </w:r>
            <w:r w:rsidRPr="00367C62">
              <w:rPr>
                <w:rFonts w:cs="Calibri"/>
              </w:rPr>
              <w:tab/>
              <w:t>very strong thick strings</w:t>
            </w:r>
          </w:p>
        </w:tc>
      </w:tr>
      <w:tr w:rsidR="00E824DE" w:rsidRPr="00367C62" w14:paraId="2F2DC791" w14:textId="77777777" w:rsidTr="0093764B">
        <w:tc>
          <w:tcPr>
            <w:tcW w:w="2122" w:type="dxa"/>
          </w:tcPr>
          <w:p w14:paraId="4B89AFAA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13.</w:t>
            </w:r>
            <w:r w:rsidRPr="00367C62">
              <w:rPr>
                <w:rFonts w:cs="Calibri"/>
              </w:rPr>
              <w:tab/>
              <w:t>bugs</w:t>
            </w:r>
          </w:p>
        </w:tc>
        <w:tc>
          <w:tcPr>
            <w:tcW w:w="7796" w:type="dxa"/>
          </w:tcPr>
          <w:p w14:paraId="7C24E9E4" w14:textId="77777777" w:rsidR="00E824DE" w:rsidRPr="00367C62" w:rsidRDefault="00E824DE" w:rsidP="00E824D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m.</w:t>
            </w:r>
            <w:r w:rsidRPr="00367C62">
              <w:rPr>
                <w:rFonts w:cs="Calibri"/>
              </w:rPr>
              <w:tab/>
              <w:t>with 8 legs</w:t>
            </w:r>
          </w:p>
        </w:tc>
      </w:tr>
    </w:tbl>
    <w:p w14:paraId="27BD79C6" w14:textId="77777777" w:rsidR="00390D70" w:rsidRDefault="00390D70" w:rsidP="00390D70">
      <w:pPr>
        <w:spacing w:after="0" w:line="240" w:lineRule="auto"/>
        <w:rPr>
          <w:rFonts w:cs="Calibri"/>
        </w:rPr>
      </w:pPr>
    </w:p>
    <w:p w14:paraId="26335322" w14:textId="0C101B5F" w:rsidR="003737F5" w:rsidRPr="0078764A" w:rsidRDefault="003737F5" w:rsidP="00D70D42">
      <w:pPr>
        <w:tabs>
          <w:tab w:val="left" w:pos="284"/>
          <w:tab w:val="left" w:leader="dot" w:pos="9356"/>
        </w:tabs>
        <w:spacing w:after="0" w:line="240" w:lineRule="auto"/>
        <w:rPr>
          <w:rFonts w:cs="Arial"/>
          <w:b/>
          <w:bCs/>
          <w:u w:val="single"/>
          <w:lang w:val="en-GB"/>
        </w:rPr>
      </w:pPr>
      <w:r w:rsidRPr="0078764A">
        <w:rPr>
          <w:rFonts w:cs="Arial"/>
          <w:b/>
          <w:bCs/>
          <w:u w:val="single"/>
          <w:lang w:val="en-GB"/>
        </w:rPr>
        <w:t>Questions About the Text</w:t>
      </w:r>
    </w:p>
    <w:p w14:paraId="4CC61BA9" w14:textId="7A9A9806" w:rsidR="00E824DE" w:rsidRDefault="00390D70" w:rsidP="00390D70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>
        <w:rPr>
          <w:rFonts w:eastAsia="Times New Roman"/>
          <w:b/>
          <w:bCs/>
          <w:lang w:val="en-GB"/>
        </w:rPr>
        <w:t>a</w:t>
      </w:r>
      <w:r>
        <w:rPr>
          <w:rFonts w:eastAsia="Times New Roman"/>
          <w:lang w:val="en-GB"/>
        </w:rPr>
        <w:tab/>
      </w:r>
      <w:r w:rsidR="00E824DE" w:rsidRPr="00367C62">
        <w:rPr>
          <w:rFonts w:cs="Calibri"/>
        </w:rPr>
        <w:t>True or false?</w:t>
      </w:r>
    </w:p>
    <w:p w14:paraId="1A03D7C8" w14:textId="68E252FD" w:rsidR="00E824DE" w:rsidRPr="00367C62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>
        <w:rPr>
          <w:rFonts w:cs="Calibri"/>
        </w:rPr>
        <w:t>1</w:t>
      </w:r>
      <w:r>
        <w:rPr>
          <w:rFonts w:cs="Calibri"/>
        </w:rPr>
        <w:tab/>
      </w:r>
      <w:r w:rsidRPr="00367C62">
        <w:rPr>
          <w:rFonts w:cs="Calibri"/>
        </w:rPr>
        <w:t>All spiders can make silk.</w:t>
      </w:r>
    </w:p>
    <w:p w14:paraId="2079D094" w14:textId="7107E010" w:rsidR="00E824DE" w:rsidRPr="00367C62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>
        <w:rPr>
          <w:rFonts w:cs="Calibri"/>
        </w:rPr>
        <w:t>2</w:t>
      </w:r>
      <w:r>
        <w:rPr>
          <w:rFonts w:cs="Calibri"/>
        </w:rPr>
        <w:tab/>
      </w:r>
      <w:r w:rsidRPr="00367C62">
        <w:rPr>
          <w:rFonts w:cs="Calibri"/>
        </w:rPr>
        <w:t>All spiders can see very well.</w:t>
      </w:r>
    </w:p>
    <w:p w14:paraId="7C437BBA" w14:textId="0CDEAAEC" w:rsidR="00E824DE" w:rsidRPr="00367C62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>
        <w:rPr>
          <w:rFonts w:cs="Calibri"/>
        </w:rPr>
        <w:t>3</w:t>
      </w:r>
      <w:r>
        <w:rPr>
          <w:rFonts w:cs="Calibri"/>
        </w:rPr>
        <w:tab/>
      </w:r>
      <w:r w:rsidRPr="00367C62">
        <w:rPr>
          <w:rFonts w:cs="Calibri"/>
        </w:rPr>
        <w:t>Some spiders can jump very far.</w:t>
      </w:r>
    </w:p>
    <w:p w14:paraId="43EE9717" w14:textId="166D9371" w:rsidR="00E824DE" w:rsidRPr="00367C62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>
        <w:rPr>
          <w:rFonts w:cs="Calibri"/>
        </w:rPr>
        <w:t>4</w:t>
      </w:r>
      <w:r>
        <w:rPr>
          <w:rFonts w:cs="Calibri"/>
        </w:rPr>
        <w:tab/>
      </w:r>
      <w:r w:rsidRPr="00367C62">
        <w:rPr>
          <w:rFonts w:cs="Calibri"/>
        </w:rPr>
        <w:t>Spiders are not insects, but arachnids.</w:t>
      </w:r>
    </w:p>
    <w:p w14:paraId="3327253F" w14:textId="0DF14736" w:rsidR="00E824DE" w:rsidRPr="00367C62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>
        <w:rPr>
          <w:rFonts w:cs="Calibri"/>
        </w:rPr>
        <w:t>5</w:t>
      </w:r>
      <w:r>
        <w:rPr>
          <w:rFonts w:cs="Calibri"/>
        </w:rPr>
        <w:tab/>
      </w:r>
      <w:r w:rsidRPr="00367C62">
        <w:rPr>
          <w:rFonts w:cs="Calibri"/>
        </w:rPr>
        <w:t>Spiders are special insects called arachnids.</w:t>
      </w:r>
    </w:p>
    <w:p w14:paraId="7FCCBE32" w14:textId="34429996" w:rsidR="00E824DE" w:rsidRPr="00367C62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>
        <w:rPr>
          <w:rFonts w:cs="Calibri"/>
        </w:rPr>
        <w:t>6</w:t>
      </w:r>
      <w:r>
        <w:rPr>
          <w:rFonts w:cs="Calibri"/>
        </w:rPr>
        <w:tab/>
      </w:r>
      <w:r w:rsidRPr="00367C62">
        <w:rPr>
          <w:rFonts w:cs="Calibri"/>
        </w:rPr>
        <w:t>There are no spiders on Antarctica.</w:t>
      </w:r>
    </w:p>
    <w:p w14:paraId="6CA97BF9" w14:textId="77777777" w:rsidR="00E824DE" w:rsidRPr="00367C62" w:rsidRDefault="00E824DE" w:rsidP="00E824DE">
      <w:pPr>
        <w:snapToGrid w:val="0"/>
        <w:spacing w:after="0" w:line="240" w:lineRule="auto"/>
        <w:outlineLvl w:val="0"/>
        <w:rPr>
          <w:rFonts w:eastAsia="Times New Roman" w:cs="Calibri"/>
          <w:kern w:val="36"/>
          <w:lang w:eastAsia="nl-NL"/>
        </w:rPr>
      </w:pPr>
    </w:p>
    <w:p w14:paraId="3D05EA61" w14:textId="5D44BDA4" w:rsidR="00E824DE" w:rsidRPr="00E824DE" w:rsidRDefault="00E824DE" w:rsidP="00E824DE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>
        <w:rPr>
          <w:rFonts w:eastAsia="Times New Roman"/>
          <w:b/>
          <w:bCs/>
          <w:lang w:val="en-GB"/>
        </w:rPr>
        <w:t>b</w:t>
      </w:r>
      <w:r>
        <w:rPr>
          <w:rFonts w:eastAsia="Times New Roman"/>
          <w:lang w:val="en-GB"/>
        </w:rPr>
        <w:tab/>
      </w:r>
      <w:r w:rsidRPr="00E824DE">
        <w:rPr>
          <w:rFonts w:eastAsia="Times New Roman"/>
          <w:lang w:val="en-GB"/>
        </w:rPr>
        <w:t>Choose all animals that belong to the same group as spiders.</w:t>
      </w:r>
    </w:p>
    <w:p w14:paraId="26FD6CDF" w14:textId="13F3BDF1" w:rsidR="00E824DE" w:rsidRPr="00E824DE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>
        <w:rPr>
          <w:rFonts w:cs="Calibri"/>
        </w:rPr>
        <w:t>1</w:t>
      </w:r>
      <w:r>
        <w:rPr>
          <w:rFonts w:cs="Calibri"/>
        </w:rPr>
        <w:tab/>
      </w:r>
      <w:r w:rsidRPr="00E824DE">
        <w:rPr>
          <w:rFonts w:cs="Calibri"/>
        </w:rPr>
        <w:t>beetles</w:t>
      </w:r>
    </w:p>
    <w:p w14:paraId="5AA4A8D3" w14:textId="5C1CA02D" w:rsidR="00E824DE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>
        <w:rPr>
          <w:rFonts w:cs="Calibri"/>
        </w:rPr>
        <w:t>2</w:t>
      </w:r>
      <w:r>
        <w:rPr>
          <w:rFonts w:cs="Calibri"/>
        </w:rPr>
        <w:tab/>
      </w:r>
      <w:r w:rsidRPr="00E824DE">
        <w:rPr>
          <w:rFonts w:cs="Calibri"/>
        </w:rPr>
        <w:t>flies</w:t>
      </w:r>
    </w:p>
    <w:p w14:paraId="20EFB235" w14:textId="3232EEE2" w:rsidR="00E824DE" w:rsidRPr="00904166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 w:rsidRPr="00904166">
        <w:rPr>
          <w:rFonts w:cs="Calibri"/>
        </w:rPr>
        <w:t>3</w:t>
      </w:r>
      <w:r w:rsidRPr="00904166">
        <w:rPr>
          <w:rFonts w:cs="Calibri"/>
        </w:rPr>
        <w:tab/>
      </w:r>
      <w:r w:rsidRPr="00904166">
        <w:rPr>
          <w:rFonts w:cs="Calibri"/>
        </w:rPr>
        <w:t>mites</w:t>
      </w:r>
    </w:p>
    <w:p w14:paraId="7460394D" w14:textId="7BB679E1" w:rsidR="00E824DE" w:rsidRPr="00904166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 w:rsidRPr="00904166">
        <w:rPr>
          <w:rFonts w:cs="Calibri"/>
        </w:rPr>
        <w:t>4</w:t>
      </w:r>
      <w:r w:rsidRPr="00904166">
        <w:rPr>
          <w:rFonts w:cs="Calibri"/>
        </w:rPr>
        <w:tab/>
      </w:r>
      <w:r w:rsidRPr="00904166">
        <w:rPr>
          <w:rFonts w:cs="Calibri"/>
        </w:rPr>
        <w:t>mosquitoes</w:t>
      </w:r>
    </w:p>
    <w:p w14:paraId="6F7414A5" w14:textId="0C4C1B86" w:rsidR="00E824DE" w:rsidRPr="00904166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 w:rsidRPr="00904166">
        <w:rPr>
          <w:rFonts w:cs="Calibri"/>
        </w:rPr>
        <w:t>5</w:t>
      </w:r>
      <w:r w:rsidRPr="00904166">
        <w:rPr>
          <w:rFonts w:cs="Calibri"/>
        </w:rPr>
        <w:tab/>
      </w:r>
      <w:r w:rsidRPr="00904166">
        <w:rPr>
          <w:rFonts w:cs="Calibri"/>
        </w:rPr>
        <w:t>scorpions</w:t>
      </w:r>
    </w:p>
    <w:p w14:paraId="3D5066CA" w14:textId="50BA86EF" w:rsidR="00E824DE" w:rsidRPr="00904166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 w:rsidRPr="00904166">
        <w:rPr>
          <w:rFonts w:cs="Calibri"/>
        </w:rPr>
        <w:t>6</w:t>
      </w:r>
      <w:r w:rsidRPr="00904166">
        <w:rPr>
          <w:rFonts w:cs="Calibri"/>
        </w:rPr>
        <w:tab/>
      </w:r>
      <w:r w:rsidRPr="00904166">
        <w:rPr>
          <w:rFonts w:cs="Calibri"/>
        </w:rPr>
        <w:t xml:space="preserve">ticks </w:t>
      </w:r>
    </w:p>
    <w:p w14:paraId="50843743" w14:textId="77777777" w:rsidR="00E824DE" w:rsidRPr="00904166" w:rsidRDefault="00E824DE" w:rsidP="00E824DE">
      <w:pPr>
        <w:snapToGrid w:val="0"/>
        <w:spacing w:after="0" w:line="240" w:lineRule="auto"/>
        <w:outlineLvl w:val="0"/>
        <w:rPr>
          <w:rFonts w:eastAsia="Times New Roman" w:cs="Calibri"/>
          <w:kern w:val="36"/>
          <w:lang w:eastAsia="nl-NL"/>
        </w:rPr>
      </w:pPr>
    </w:p>
    <w:p w14:paraId="7B48E40C" w14:textId="129B2C7A" w:rsidR="00E824DE" w:rsidRPr="00904166" w:rsidRDefault="00E824DE" w:rsidP="00E824DE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 w:rsidRPr="00904166">
        <w:rPr>
          <w:rFonts w:eastAsia="Times New Roman"/>
          <w:b/>
          <w:bCs/>
          <w:lang w:val="en-GB"/>
        </w:rPr>
        <w:t>c</w:t>
      </w:r>
      <w:r w:rsidRPr="00904166">
        <w:rPr>
          <w:rFonts w:eastAsia="Times New Roman"/>
          <w:lang w:val="en-GB"/>
        </w:rPr>
        <w:tab/>
      </w:r>
      <w:r w:rsidRPr="00904166">
        <w:rPr>
          <w:rFonts w:eastAsia="Times New Roman"/>
          <w:lang w:val="en-GB"/>
        </w:rPr>
        <w:t>Which spider is very big, has lots of hair and is not as dangerous as it looks?</w:t>
      </w:r>
    </w:p>
    <w:p w14:paraId="366190FA" w14:textId="48FDC613" w:rsidR="00E824DE" w:rsidRPr="00904166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 w:rsidRPr="00904166">
        <w:rPr>
          <w:rFonts w:cs="Calibri"/>
        </w:rPr>
        <w:t>1</w:t>
      </w:r>
      <w:r w:rsidRPr="00904166">
        <w:rPr>
          <w:rFonts w:cs="Calibri"/>
        </w:rPr>
        <w:tab/>
      </w:r>
      <w:r w:rsidRPr="00904166">
        <w:rPr>
          <w:rFonts w:cs="Calibri"/>
        </w:rPr>
        <w:t>Black Widow</w:t>
      </w:r>
    </w:p>
    <w:p w14:paraId="143EAA16" w14:textId="266FE4F3" w:rsidR="00E824DE" w:rsidRPr="00904166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 w:rsidRPr="00904166">
        <w:rPr>
          <w:rFonts w:cs="Calibri"/>
        </w:rPr>
        <w:t>2</w:t>
      </w:r>
      <w:r w:rsidRPr="00904166">
        <w:rPr>
          <w:rFonts w:cs="Calibri"/>
        </w:rPr>
        <w:tab/>
      </w:r>
      <w:r w:rsidRPr="00904166">
        <w:rPr>
          <w:rFonts w:cs="Calibri"/>
        </w:rPr>
        <w:t>Jumping Spider</w:t>
      </w:r>
    </w:p>
    <w:p w14:paraId="161A0D36" w14:textId="300F3627" w:rsidR="00E824DE" w:rsidRPr="00904166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 w:rsidRPr="00904166">
        <w:rPr>
          <w:rFonts w:eastAsia="Times New Roman" w:cs="Calibri"/>
          <w:kern w:val="36"/>
          <w:lang w:eastAsia="nl-NL"/>
        </w:rPr>
        <w:t>3</w:t>
      </w:r>
      <w:r w:rsidRPr="00904166">
        <w:rPr>
          <w:rFonts w:eastAsia="Times New Roman" w:cs="Calibri"/>
          <w:kern w:val="36"/>
          <w:lang w:eastAsia="nl-NL"/>
        </w:rPr>
        <w:tab/>
      </w:r>
      <w:r w:rsidRPr="00904166">
        <w:rPr>
          <w:rFonts w:eastAsia="Times New Roman" w:cs="Calibri"/>
          <w:kern w:val="36"/>
          <w:lang w:eastAsia="nl-NL"/>
        </w:rPr>
        <w:t>Tarantula</w:t>
      </w:r>
    </w:p>
    <w:p w14:paraId="027B1E22" w14:textId="73DD3EE5" w:rsidR="00E824DE" w:rsidRPr="00904166" w:rsidRDefault="00E824DE" w:rsidP="00E824D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 w:rsidRPr="00904166">
        <w:rPr>
          <w:rFonts w:eastAsia="Times New Roman" w:cs="Calibri"/>
          <w:kern w:val="36"/>
          <w:lang w:eastAsia="nl-NL"/>
        </w:rPr>
        <w:t>4</w:t>
      </w:r>
      <w:r w:rsidRPr="00904166">
        <w:rPr>
          <w:rFonts w:eastAsia="Times New Roman" w:cs="Calibri"/>
          <w:kern w:val="36"/>
          <w:lang w:eastAsia="nl-NL"/>
        </w:rPr>
        <w:tab/>
      </w:r>
      <w:r w:rsidRPr="00904166">
        <w:rPr>
          <w:rFonts w:eastAsia="Times New Roman" w:cs="Calibri"/>
          <w:kern w:val="36"/>
          <w:lang w:eastAsia="nl-NL"/>
        </w:rPr>
        <w:t>Wolf Spider</w:t>
      </w:r>
    </w:p>
    <w:p w14:paraId="342FE457" w14:textId="77777777" w:rsidR="00390D70" w:rsidRPr="00904166" w:rsidRDefault="00390D70" w:rsidP="00390D70">
      <w:pPr>
        <w:snapToGrid w:val="0"/>
        <w:spacing w:after="0" w:line="240" w:lineRule="auto"/>
        <w:outlineLvl w:val="0"/>
        <w:rPr>
          <w:rFonts w:eastAsia="Times New Roman" w:cs="Calibri"/>
          <w:kern w:val="36"/>
          <w:lang w:eastAsia="nl-NL"/>
        </w:rPr>
      </w:pPr>
    </w:p>
    <w:p w14:paraId="7744352E" w14:textId="77777777" w:rsidR="00482D8C" w:rsidRPr="00904166" w:rsidRDefault="00482D8C" w:rsidP="00D70D42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 w:rsidRPr="00904166">
        <w:rPr>
          <w:rFonts w:cs="Calibri"/>
          <w:b/>
          <w:bCs/>
          <w:u w:val="single"/>
          <w:lang w:val="en-GB"/>
        </w:rPr>
        <w:t>Follow-up Task</w:t>
      </w:r>
    </w:p>
    <w:p w14:paraId="5FCF2BDF" w14:textId="77777777" w:rsidR="00390D70" w:rsidRPr="00904166" w:rsidRDefault="00390D70" w:rsidP="00390D70">
      <w:pPr>
        <w:spacing w:after="0" w:line="240" w:lineRule="auto"/>
        <w:rPr>
          <w:rFonts w:cs="Calibri"/>
          <w:lang w:val="en-GB"/>
        </w:rPr>
      </w:pPr>
      <w:r w:rsidRPr="00904166">
        <w:rPr>
          <w:rFonts w:cs="Calibri"/>
          <w:b/>
          <w:bCs/>
          <w:i/>
          <w:iCs/>
          <w:lang w:val="en-GB"/>
        </w:rPr>
        <w:t>Do some or all of the following assignments.</w:t>
      </w:r>
    </w:p>
    <w:p w14:paraId="7679C8CE" w14:textId="6C9FF6E4" w:rsidR="00E824DE" w:rsidRPr="00904166" w:rsidRDefault="00E824DE" w:rsidP="00E824DE">
      <w:pPr>
        <w:tabs>
          <w:tab w:val="left" w:pos="567"/>
        </w:tabs>
        <w:snapToGrid w:val="0"/>
        <w:spacing w:after="0" w:line="240" w:lineRule="auto"/>
        <w:ind w:left="284" w:hanging="284"/>
        <w:rPr>
          <w:rFonts w:eastAsia="Times New Roman" w:cs="Calibri"/>
          <w:kern w:val="36"/>
          <w:lang w:eastAsia="nl-NL"/>
        </w:rPr>
      </w:pPr>
      <w:r w:rsidRPr="00904166">
        <w:rPr>
          <w:rFonts w:eastAsia="Times New Roman" w:cs="Calibri"/>
          <w:b/>
          <w:bCs/>
          <w:kern w:val="36"/>
          <w:lang w:eastAsia="nl-NL"/>
        </w:rPr>
        <w:t>a</w:t>
      </w:r>
      <w:r w:rsidRPr="00904166">
        <w:rPr>
          <w:rFonts w:eastAsia="Times New Roman" w:cs="Calibri"/>
          <w:kern w:val="36"/>
          <w:lang w:eastAsia="nl-NL"/>
        </w:rPr>
        <w:tab/>
      </w:r>
      <w:hyperlink r:id="rId9" w:history="1">
        <w:r w:rsidRPr="00904166">
          <w:rPr>
            <w:rStyle w:val="Hyperlink"/>
            <w:rFonts w:eastAsia="Times New Roman" w:cs="Calibri"/>
            <w:kern w:val="36"/>
            <w:lang w:eastAsia="nl-NL"/>
          </w:rPr>
          <w:t>Ben has made a video about his adventures with spider Earl.</w:t>
        </w:r>
      </w:hyperlink>
    </w:p>
    <w:p w14:paraId="644DB1BE" w14:textId="64DB7D0D" w:rsidR="00E824DE" w:rsidRPr="00904166" w:rsidRDefault="00E824DE" w:rsidP="00E824DE">
      <w:pPr>
        <w:tabs>
          <w:tab w:val="left" w:pos="567"/>
        </w:tabs>
        <w:snapToGrid w:val="0"/>
        <w:spacing w:after="0" w:line="240" w:lineRule="auto"/>
        <w:ind w:left="284" w:hanging="284"/>
        <w:rPr>
          <w:rFonts w:eastAsia="Times New Roman" w:cs="Calibri"/>
          <w:kern w:val="36"/>
          <w:lang w:eastAsia="nl-NL"/>
        </w:rPr>
      </w:pPr>
      <w:r w:rsidRPr="00904166">
        <w:rPr>
          <w:rFonts w:eastAsia="Times New Roman" w:cs="Calibri"/>
          <w:kern w:val="36"/>
          <w:lang w:eastAsia="nl-NL"/>
        </w:rPr>
        <w:tab/>
      </w:r>
      <w:r w:rsidRPr="00904166">
        <w:rPr>
          <w:rFonts w:eastAsia="Times New Roman" w:cs="Calibri"/>
          <w:b/>
          <w:bCs/>
          <w:kern w:val="36"/>
          <w:lang w:eastAsia="nl-NL"/>
        </w:rPr>
        <w:t>1</w:t>
      </w:r>
      <w:r w:rsidRPr="00904166">
        <w:rPr>
          <w:rFonts w:eastAsia="Times New Roman" w:cs="Calibri"/>
          <w:kern w:val="36"/>
          <w:lang w:eastAsia="nl-NL"/>
        </w:rPr>
        <w:tab/>
        <w:t>Watch the video up to 3:24</w:t>
      </w:r>
      <w:r w:rsidRPr="00904166">
        <w:rPr>
          <w:rFonts w:eastAsia="Times New Roman" w:cs="Calibri"/>
          <w:kern w:val="36"/>
          <w:lang w:eastAsia="nl-NL"/>
        </w:rPr>
        <w:t>.</w:t>
      </w:r>
    </w:p>
    <w:p w14:paraId="72F952C0" w14:textId="0201B1BC" w:rsidR="00E824DE" w:rsidRPr="00904166" w:rsidRDefault="00E824DE" w:rsidP="00E824DE">
      <w:pPr>
        <w:tabs>
          <w:tab w:val="left" w:pos="567"/>
        </w:tabs>
        <w:snapToGrid w:val="0"/>
        <w:spacing w:after="0" w:line="240" w:lineRule="auto"/>
        <w:ind w:left="284" w:hanging="284"/>
        <w:rPr>
          <w:rFonts w:eastAsia="Times New Roman" w:cs="Calibri"/>
          <w:kern w:val="36"/>
          <w:lang w:eastAsia="nl-NL"/>
        </w:rPr>
      </w:pPr>
      <w:r w:rsidRPr="00904166">
        <w:rPr>
          <w:rFonts w:eastAsia="Times New Roman" w:cs="Calibri"/>
          <w:kern w:val="36"/>
          <w:lang w:eastAsia="nl-NL"/>
        </w:rPr>
        <w:tab/>
      </w:r>
      <w:r w:rsidRPr="00904166">
        <w:rPr>
          <w:rFonts w:eastAsia="Times New Roman" w:cs="Calibri"/>
          <w:b/>
          <w:bCs/>
          <w:kern w:val="36"/>
          <w:lang w:eastAsia="nl-NL"/>
        </w:rPr>
        <w:t>2</w:t>
      </w:r>
      <w:r w:rsidRPr="00904166">
        <w:rPr>
          <w:rFonts w:eastAsia="Times New Roman" w:cs="Calibri"/>
          <w:kern w:val="36"/>
          <w:lang w:eastAsia="nl-NL"/>
        </w:rPr>
        <w:tab/>
      </w:r>
      <w:r w:rsidRPr="00904166">
        <w:rPr>
          <w:rFonts w:eastAsia="Times New Roman" w:cs="Calibri"/>
          <w:kern w:val="36"/>
          <w:lang w:eastAsia="nl-NL"/>
        </w:rPr>
        <w:t>Write down the three goals Ben has with Earl.</w:t>
      </w:r>
    </w:p>
    <w:p w14:paraId="6C742AA6" w14:textId="1861AAE7" w:rsidR="00E824DE" w:rsidRPr="00E824DE" w:rsidRDefault="00E824DE" w:rsidP="00E824DE">
      <w:pPr>
        <w:tabs>
          <w:tab w:val="left" w:pos="567"/>
        </w:tabs>
        <w:snapToGrid w:val="0"/>
        <w:spacing w:after="0" w:line="240" w:lineRule="auto"/>
        <w:ind w:left="284" w:hanging="284"/>
        <w:rPr>
          <w:rFonts w:eastAsia="Times New Roman" w:cs="Calibri"/>
          <w:kern w:val="36"/>
          <w:lang w:eastAsia="nl-NL"/>
        </w:rPr>
      </w:pPr>
      <w:r w:rsidRPr="00904166">
        <w:rPr>
          <w:rFonts w:eastAsia="Times New Roman" w:cs="Calibri"/>
          <w:kern w:val="36"/>
          <w:lang w:eastAsia="nl-NL"/>
        </w:rPr>
        <w:tab/>
      </w:r>
      <w:r w:rsidRPr="00904166">
        <w:rPr>
          <w:rFonts w:eastAsia="Times New Roman" w:cs="Calibri"/>
          <w:b/>
          <w:bCs/>
          <w:kern w:val="36"/>
          <w:lang w:eastAsia="nl-NL"/>
        </w:rPr>
        <w:t>3</w:t>
      </w:r>
      <w:r w:rsidRPr="00904166">
        <w:rPr>
          <w:rFonts w:eastAsia="Times New Roman" w:cs="Calibri"/>
          <w:kern w:val="36"/>
          <w:lang w:eastAsia="nl-NL"/>
        </w:rPr>
        <w:tab/>
        <w:t>What happens on the sixth day?</w:t>
      </w:r>
    </w:p>
    <w:p w14:paraId="148BE120" w14:textId="77777777" w:rsidR="00E824DE" w:rsidRDefault="00E824DE" w:rsidP="00E824DE">
      <w:pPr>
        <w:tabs>
          <w:tab w:val="left" w:pos="567"/>
        </w:tabs>
        <w:snapToGrid w:val="0"/>
        <w:spacing w:after="0" w:line="240" w:lineRule="auto"/>
        <w:ind w:left="284" w:hanging="284"/>
        <w:rPr>
          <w:rFonts w:cs="Calibri"/>
          <w:lang w:val="en"/>
        </w:rPr>
      </w:pPr>
      <w:r w:rsidRPr="00E824DE">
        <w:rPr>
          <w:rFonts w:cs="Calibri"/>
          <w:b/>
          <w:bCs/>
          <w:lang w:val="en"/>
        </w:rPr>
        <w:t>b</w:t>
      </w:r>
      <w:r>
        <w:rPr>
          <w:rFonts w:cs="Calibri"/>
          <w:lang w:val="en"/>
        </w:rPr>
        <w:tab/>
      </w:r>
      <w:r>
        <w:rPr>
          <w:rFonts w:cs="Calibri"/>
          <w:b/>
          <w:bCs/>
          <w:lang w:val="en"/>
        </w:rPr>
        <w:t>1</w:t>
      </w:r>
      <w:r>
        <w:rPr>
          <w:rFonts w:cs="Calibri"/>
          <w:lang w:val="en"/>
        </w:rPr>
        <w:tab/>
      </w:r>
      <w:r>
        <w:rPr>
          <w:rFonts w:cs="Calibri"/>
          <w:lang w:val="en"/>
        </w:rPr>
        <w:t xml:space="preserve">Look up information about kinds of spiders found in the Netherlands. </w:t>
      </w:r>
    </w:p>
    <w:p w14:paraId="5B2FDEE3" w14:textId="77777777" w:rsidR="00E824DE" w:rsidRDefault="00E824DE" w:rsidP="00E824DE">
      <w:pPr>
        <w:tabs>
          <w:tab w:val="left" w:pos="567"/>
        </w:tabs>
        <w:snapToGrid w:val="0"/>
        <w:spacing w:after="0" w:line="240" w:lineRule="auto"/>
        <w:ind w:left="284" w:hanging="284"/>
        <w:rPr>
          <w:rFonts w:cs="Calibri"/>
          <w:lang w:val="en"/>
        </w:rPr>
      </w:pPr>
      <w:r>
        <w:rPr>
          <w:rFonts w:cs="Calibri"/>
          <w:lang w:val="en"/>
        </w:rPr>
        <w:tab/>
      </w:r>
      <w:r>
        <w:rPr>
          <w:rFonts w:cs="Calibri"/>
          <w:b/>
          <w:bCs/>
          <w:lang w:val="en"/>
        </w:rPr>
        <w:t>2</w:t>
      </w:r>
      <w:r>
        <w:rPr>
          <w:rFonts w:cs="Calibri"/>
          <w:b/>
          <w:bCs/>
          <w:lang w:val="en"/>
        </w:rPr>
        <w:tab/>
      </w:r>
      <w:r>
        <w:rPr>
          <w:rFonts w:cs="Calibri"/>
          <w:lang w:val="en"/>
        </w:rPr>
        <w:t xml:space="preserve">Pick one kind. </w:t>
      </w:r>
    </w:p>
    <w:p w14:paraId="2B8EB3E5" w14:textId="07CA18FA" w:rsidR="00E824DE" w:rsidRPr="00E824DE" w:rsidRDefault="00E824DE" w:rsidP="00E824DE">
      <w:pPr>
        <w:tabs>
          <w:tab w:val="left" w:pos="567"/>
        </w:tabs>
        <w:snapToGrid w:val="0"/>
        <w:spacing w:after="0" w:line="240" w:lineRule="auto"/>
        <w:ind w:left="284" w:hanging="284"/>
        <w:rPr>
          <w:rFonts w:eastAsia="Times New Roman" w:cs="Calibri"/>
          <w:kern w:val="36"/>
          <w:lang w:eastAsia="nl-NL"/>
        </w:rPr>
      </w:pPr>
      <w:r>
        <w:rPr>
          <w:rFonts w:cs="Calibri"/>
          <w:lang w:val="en"/>
        </w:rPr>
        <w:tab/>
      </w:r>
      <w:r>
        <w:rPr>
          <w:rFonts w:cs="Calibri"/>
          <w:b/>
          <w:bCs/>
          <w:lang w:val="en"/>
        </w:rPr>
        <w:t>3</w:t>
      </w:r>
      <w:r>
        <w:rPr>
          <w:rFonts w:cs="Calibri"/>
          <w:b/>
          <w:bCs/>
          <w:lang w:val="en"/>
        </w:rPr>
        <w:tab/>
      </w:r>
      <w:r>
        <w:rPr>
          <w:rFonts w:cs="Calibri"/>
          <w:lang w:val="en"/>
        </w:rPr>
        <w:t>Make a short list, in English, of all the things that are typical for this spider.</w:t>
      </w:r>
    </w:p>
    <w:p w14:paraId="5A19FAB1" w14:textId="77777777" w:rsidR="001B1282" w:rsidRDefault="001B1282" w:rsidP="00D70D42">
      <w:pPr>
        <w:pStyle w:val="Geenafstand"/>
        <w:tabs>
          <w:tab w:val="left" w:pos="426"/>
        </w:tabs>
        <w:ind w:left="426" w:hanging="426"/>
        <w:rPr>
          <w:lang w:val="en-GB"/>
        </w:rPr>
      </w:pPr>
    </w:p>
    <w:sectPr w:rsidR="001B1282" w:rsidSect="004C207A">
      <w:headerReference w:type="default" r:id="rId10"/>
      <w:footerReference w:type="default" r:id="rId11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66FB02" w14:textId="77777777" w:rsidR="00586A93" w:rsidRDefault="00586A93" w:rsidP="009164EC">
      <w:pPr>
        <w:spacing w:after="0" w:line="240" w:lineRule="auto"/>
      </w:pPr>
      <w:r>
        <w:separator/>
      </w:r>
    </w:p>
  </w:endnote>
  <w:endnote w:type="continuationSeparator" w:id="0">
    <w:p w14:paraId="662D1C89" w14:textId="77777777" w:rsidR="00586A93" w:rsidRDefault="00586A93" w:rsidP="00916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E0BBB2" w14:textId="79B3D058" w:rsidR="00C9728A" w:rsidRPr="00605DA2" w:rsidRDefault="00C9728A" w:rsidP="00C9728A">
    <w:pPr>
      <w:pStyle w:val="Voettekst"/>
      <w:rPr>
        <w:rFonts w:cs="Arial"/>
        <w:sz w:val="20"/>
        <w:lang w:val="en-US"/>
      </w:rPr>
    </w:pPr>
    <w:r w:rsidRPr="00605DA2">
      <w:rPr>
        <w:rFonts w:cs="Arial"/>
        <w:sz w:val="20"/>
        <w:lang w:val="en-US"/>
      </w:rPr>
      <w:t xml:space="preserve">Actuele lesbrief WK </w:t>
    </w:r>
    <w:r w:rsidR="00E824DE">
      <w:rPr>
        <w:rFonts w:cs="Arial"/>
        <w:sz w:val="20"/>
        <w:lang w:val="en-US"/>
      </w:rPr>
      <w:t>44</w:t>
    </w:r>
    <w:r w:rsidR="00630ABC">
      <w:rPr>
        <w:rFonts w:cs="Arial"/>
        <w:sz w:val="20"/>
        <w:lang w:val="en-US"/>
      </w:rPr>
      <w:t xml:space="preserve"> </w:t>
    </w:r>
    <w:r w:rsidRPr="00605DA2">
      <w:rPr>
        <w:rFonts w:cs="Arial"/>
        <w:sz w:val="20"/>
        <w:lang w:val="en-US"/>
      </w:rPr>
      <w:t xml:space="preserve"> </w:t>
    </w:r>
    <w:r>
      <w:rPr>
        <w:rFonts w:cs="Arial"/>
        <w:sz w:val="20"/>
        <w:lang w:val="en-US"/>
      </w:rPr>
      <w:t xml:space="preserve">– </w:t>
    </w:r>
    <w:r w:rsidR="00DA3AB4">
      <w:rPr>
        <w:rFonts w:cs="Arial"/>
        <w:b/>
        <w:sz w:val="20"/>
        <w:lang w:val="en-US"/>
      </w:rPr>
      <w:t>A</w:t>
    </w:r>
    <w:r w:rsidRPr="00AD4766">
      <w:rPr>
        <w:rFonts w:cs="Arial"/>
        <w:b/>
        <w:sz w:val="20"/>
        <w:lang w:val="en-US"/>
      </w:rPr>
      <w:t>2</w:t>
    </w:r>
    <w:r>
      <w:rPr>
        <w:rFonts w:cs="Arial"/>
        <w:sz w:val="20"/>
        <w:lang w:val="en-US"/>
      </w:rPr>
      <w:t xml:space="preserve"> – Malmberg Engels 202</w:t>
    </w:r>
    <w:r w:rsidR="00E824DE">
      <w:rPr>
        <w:rFonts w:cs="Arial"/>
        <w:sz w:val="20"/>
        <w:lang w:val="en-US"/>
      </w:rPr>
      <w:t>6</w:t>
    </w:r>
    <w:r>
      <w:rPr>
        <w:rFonts w:cs="Arial"/>
        <w:sz w:val="20"/>
        <w:lang w:val="en-US"/>
      </w:rPr>
      <w:t>-202</w:t>
    </w:r>
    <w:r w:rsidR="00E824DE">
      <w:rPr>
        <w:rFonts w:cs="Arial"/>
        <w:sz w:val="20"/>
        <w:lang w:val="en-US"/>
      </w:rPr>
      <w:t>7</w:t>
    </w:r>
  </w:p>
  <w:p w14:paraId="1B8D8EAE" w14:textId="77777777" w:rsidR="00C9728A" w:rsidRDefault="00C9728A" w:rsidP="00C9728A">
    <w:pPr>
      <w:pStyle w:val="Voettekst"/>
      <w:rPr>
        <w:rStyle w:val="Hyperlink"/>
        <w:rFonts w:cs="Arial"/>
        <w:b/>
        <w:bCs/>
        <w:sz w:val="20"/>
      </w:rPr>
    </w:pPr>
    <w:r w:rsidRPr="0074604C">
      <w:rPr>
        <w:rFonts w:cs="Arial"/>
        <w:color w:val="000000" w:themeColor="text1"/>
        <w:sz w:val="20"/>
      </w:rPr>
      <w:t>Nieuwsgierig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wat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de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methode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Engels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van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Mal</w:t>
    </w:r>
    <w:r>
      <w:rPr>
        <w:rFonts w:cs="Arial"/>
        <w:color w:val="000000" w:themeColor="text1"/>
        <w:sz w:val="20"/>
      </w:rPr>
      <w:t xml:space="preserve">mberg nog meer te bieden heeft? </w:t>
    </w:r>
    <w:r w:rsidRPr="0074604C">
      <w:rPr>
        <w:rFonts w:cs="Arial"/>
        <w:color w:val="000000" w:themeColor="text1"/>
        <w:sz w:val="20"/>
      </w:rPr>
      <w:t>Kijk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op:</w:t>
    </w:r>
    <w:r>
      <w:rPr>
        <w:rFonts w:cs="Arial"/>
        <w:color w:val="000000" w:themeColor="text1"/>
        <w:sz w:val="20"/>
      </w:rPr>
      <w:t xml:space="preserve"> </w:t>
    </w:r>
    <w:hyperlink r:id="rId1" w:history="1">
      <w:r w:rsidRPr="002615E7">
        <w:rPr>
          <w:rStyle w:val="Hyperlink"/>
          <w:rFonts w:cs="Arial"/>
          <w:b/>
          <w:bCs/>
          <w:sz w:val="20"/>
        </w:rPr>
        <w:t>malmberg.nl</w:t>
      </w:r>
    </w:hyperlink>
  </w:p>
  <w:p w14:paraId="028FBED0" w14:textId="37369197" w:rsidR="007324CE" w:rsidRPr="00C9728A" w:rsidRDefault="00C9728A" w:rsidP="00C9728A">
    <w:pPr>
      <w:pStyle w:val="Voettekst"/>
      <w:jc w:val="right"/>
      <w:rPr>
        <w:rFonts w:cs="Arial"/>
        <w:color w:val="000000" w:themeColor="text1"/>
        <w:sz w:val="20"/>
      </w:rPr>
    </w:pPr>
    <w:r w:rsidRPr="0074604C">
      <w:rPr>
        <w:rFonts w:cs="Arial"/>
        <w:color w:val="000000" w:themeColor="text1"/>
        <w:sz w:val="16"/>
        <w:szCs w:val="16"/>
      </w:rPr>
      <w:t>©</w:t>
    </w:r>
    <w:r>
      <w:rPr>
        <w:rFonts w:cs="Arial"/>
        <w:color w:val="000000" w:themeColor="text1"/>
        <w:sz w:val="16"/>
        <w:szCs w:val="16"/>
      </w:rPr>
      <w:t xml:space="preserve"> </w:t>
    </w:r>
    <w:r w:rsidRPr="0074604C">
      <w:rPr>
        <w:rFonts w:cs="Arial"/>
        <w:color w:val="000000" w:themeColor="text1"/>
        <w:sz w:val="16"/>
        <w:szCs w:val="16"/>
      </w:rPr>
      <w:t>Malmberg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5E207" w14:textId="77777777" w:rsidR="00586A93" w:rsidRDefault="00586A93" w:rsidP="009164EC">
      <w:pPr>
        <w:spacing w:after="0" w:line="240" w:lineRule="auto"/>
      </w:pPr>
      <w:r>
        <w:separator/>
      </w:r>
    </w:p>
  </w:footnote>
  <w:footnote w:type="continuationSeparator" w:id="0">
    <w:p w14:paraId="7A78644D" w14:textId="77777777" w:rsidR="00586A93" w:rsidRDefault="00586A93" w:rsidP="00916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7E5B2" w14:textId="77777777" w:rsidR="007324CE" w:rsidRDefault="007324CE" w:rsidP="0074604C">
    <w:pPr>
      <w:pStyle w:val="Koptekst"/>
    </w:pPr>
    <w:r>
      <w:rPr>
        <w:noProof/>
        <w:lang w:val="en-US" w:eastAsia="nl-NL"/>
      </w:rPr>
      <w:drawing>
        <wp:anchor distT="0" distB="0" distL="114300" distR="114300" simplePos="0" relativeHeight="251661312" behindDoc="0" locked="0" layoutInCell="1" allowOverlap="1" wp14:anchorId="7663C8A9" wp14:editId="6D15E3EB">
          <wp:simplePos x="0" y="0"/>
          <wp:positionH relativeFrom="margin">
            <wp:posOffset>2780665</wp:posOffset>
          </wp:positionH>
          <wp:positionV relativeFrom="topMargin">
            <wp:posOffset>441960</wp:posOffset>
          </wp:positionV>
          <wp:extent cx="1202055" cy="238125"/>
          <wp:effectExtent l="0" t="0" r="0" b="9525"/>
          <wp:wrapSquare wrapText="bothSides"/>
          <wp:docPr id="2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05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nl-NL"/>
      </w:rPr>
      <w:drawing>
        <wp:anchor distT="0" distB="0" distL="114300" distR="114300" simplePos="0" relativeHeight="251662336" behindDoc="0" locked="0" layoutInCell="1" allowOverlap="1" wp14:anchorId="7BD59731" wp14:editId="4C163780">
          <wp:simplePos x="0" y="0"/>
          <wp:positionH relativeFrom="margin">
            <wp:posOffset>4138295</wp:posOffset>
          </wp:positionH>
          <wp:positionV relativeFrom="topMargin">
            <wp:posOffset>313055</wp:posOffset>
          </wp:positionV>
          <wp:extent cx="1104900" cy="415290"/>
          <wp:effectExtent l="0" t="0" r="0" b="3810"/>
          <wp:wrapSquare wrapText="bothSides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415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sz w:val="36"/>
        <w:szCs w:val="36"/>
        <w:lang w:val="en-US" w:eastAsia="nl-NL"/>
      </w:rPr>
      <w:drawing>
        <wp:anchor distT="0" distB="0" distL="114300" distR="114300" simplePos="0" relativeHeight="251660288" behindDoc="0" locked="0" layoutInCell="1" allowOverlap="1" wp14:anchorId="0B5BF75B" wp14:editId="622D06F8">
          <wp:simplePos x="0" y="0"/>
          <wp:positionH relativeFrom="margin">
            <wp:posOffset>1507490</wp:posOffset>
          </wp:positionH>
          <wp:positionV relativeFrom="topMargin">
            <wp:posOffset>405130</wp:posOffset>
          </wp:positionV>
          <wp:extent cx="1261745" cy="351790"/>
          <wp:effectExtent l="0" t="0" r="0" b="0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4EE0">
      <w:rPr>
        <w:rFonts w:ascii="Arial" w:hAnsi="Arial" w:cs="Arial"/>
        <w:noProof/>
        <w:color w:val="0000FF"/>
        <w:sz w:val="24"/>
        <w:szCs w:val="24"/>
        <w:lang w:val="en-US" w:eastAsia="nl-NL"/>
      </w:rPr>
      <w:drawing>
        <wp:anchor distT="0" distB="0" distL="114300" distR="114300" simplePos="0" relativeHeight="251659264" behindDoc="0" locked="0" layoutInCell="1" allowOverlap="1" wp14:anchorId="747138AC" wp14:editId="369823DC">
          <wp:simplePos x="0" y="0"/>
          <wp:positionH relativeFrom="margin">
            <wp:posOffset>-616585</wp:posOffset>
          </wp:positionH>
          <wp:positionV relativeFrom="topMargin">
            <wp:posOffset>260350</wp:posOffset>
          </wp:positionV>
          <wp:extent cx="2108200" cy="465455"/>
          <wp:effectExtent l="0" t="0" r="6350" b="0"/>
          <wp:wrapSquare wrapText="bothSides"/>
          <wp:docPr id="5" name="Afbeelding 5" descr="logo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820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BA40CF" w14:textId="77777777" w:rsidR="007324CE" w:rsidRDefault="007324C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1B98F4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8"/>
    <w:multiLevelType w:val="hybridMultilevel"/>
    <w:tmpl w:val="00000008"/>
    <w:lvl w:ilvl="0" w:tplc="000002B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13"/>
    <w:multiLevelType w:val="hybridMultilevel"/>
    <w:tmpl w:val="00000013"/>
    <w:lvl w:ilvl="0" w:tplc="0000070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17"/>
    <w:multiLevelType w:val="hybridMultilevel"/>
    <w:tmpl w:val="00000017"/>
    <w:lvl w:ilvl="0" w:tplc="0000089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18"/>
    <w:multiLevelType w:val="hybridMultilevel"/>
    <w:tmpl w:val="00000018"/>
    <w:lvl w:ilvl="0" w:tplc="000008F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1B"/>
    <w:multiLevelType w:val="hybridMultilevel"/>
    <w:tmpl w:val="0000001B"/>
    <w:lvl w:ilvl="0" w:tplc="00000A29">
      <w:start w:val="1"/>
      <w:numFmt w:val="bullet"/>
      <w:lvlText w:val=""/>
      <w:lvlJc w:val="left"/>
      <w:pPr>
        <w:ind w:left="360" w:hanging="360"/>
      </w:pPr>
    </w:lvl>
    <w:lvl w:ilvl="1" w:tplc="00000A2A">
      <w:start w:val="1"/>
      <w:numFmt w:val="bullet"/>
      <w:lvlText w:val="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3115DB3"/>
    <w:multiLevelType w:val="hybridMultilevel"/>
    <w:tmpl w:val="F06E6F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0A0841"/>
    <w:multiLevelType w:val="hybridMultilevel"/>
    <w:tmpl w:val="A86EF7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E3A5B"/>
    <w:multiLevelType w:val="multilevel"/>
    <w:tmpl w:val="C7C440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14006B38"/>
    <w:multiLevelType w:val="hybridMultilevel"/>
    <w:tmpl w:val="1B68DEB0"/>
    <w:lvl w:ilvl="0" w:tplc="D7A8E3D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51A2809"/>
    <w:multiLevelType w:val="multilevel"/>
    <w:tmpl w:val="3C90B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6E6046"/>
    <w:multiLevelType w:val="multilevel"/>
    <w:tmpl w:val="5EC4D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993578F"/>
    <w:multiLevelType w:val="hybridMultilevel"/>
    <w:tmpl w:val="8D4E60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7703A7"/>
    <w:multiLevelType w:val="hybridMultilevel"/>
    <w:tmpl w:val="A63E4176"/>
    <w:lvl w:ilvl="0" w:tplc="AEE40E5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B6353EE"/>
    <w:multiLevelType w:val="hybridMultilevel"/>
    <w:tmpl w:val="2326E77E"/>
    <w:lvl w:ilvl="0" w:tplc="D90C19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EB5376B"/>
    <w:multiLevelType w:val="hybridMultilevel"/>
    <w:tmpl w:val="8688B31E"/>
    <w:lvl w:ilvl="0" w:tplc="C8F04738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b w:val="0"/>
        <w:bCs w:val="0"/>
        <w:i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064FBF"/>
    <w:multiLevelType w:val="hybridMultilevel"/>
    <w:tmpl w:val="318672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17E17D6"/>
    <w:multiLevelType w:val="hybridMultilevel"/>
    <w:tmpl w:val="64AC9D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B12568"/>
    <w:multiLevelType w:val="hybridMultilevel"/>
    <w:tmpl w:val="69507990"/>
    <w:lvl w:ilvl="0" w:tplc="AEEE7E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4EF22D8"/>
    <w:multiLevelType w:val="multilevel"/>
    <w:tmpl w:val="EB42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5375E85"/>
    <w:multiLevelType w:val="multilevel"/>
    <w:tmpl w:val="AF40D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6F418EC"/>
    <w:multiLevelType w:val="hybridMultilevel"/>
    <w:tmpl w:val="AF8E4C36"/>
    <w:lvl w:ilvl="0" w:tplc="F538E67C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81E52D7"/>
    <w:multiLevelType w:val="hybridMultilevel"/>
    <w:tmpl w:val="7E807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870995"/>
    <w:multiLevelType w:val="multilevel"/>
    <w:tmpl w:val="AE767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88112D"/>
    <w:multiLevelType w:val="hybridMultilevel"/>
    <w:tmpl w:val="2B1C215E"/>
    <w:lvl w:ilvl="0" w:tplc="4F700F3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AF82FDF"/>
    <w:multiLevelType w:val="multilevel"/>
    <w:tmpl w:val="52A02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E4B3D4C"/>
    <w:multiLevelType w:val="multilevel"/>
    <w:tmpl w:val="AA96A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39B6FFD"/>
    <w:multiLevelType w:val="hybridMultilevel"/>
    <w:tmpl w:val="2E827B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E05E2C"/>
    <w:multiLevelType w:val="hybridMultilevel"/>
    <w:tmpl w:val="053AD8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6D55FD"/>
    <w:multiLevelType w:val="multilevel"/>
    <w:tmpl w:val="2C1EC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6006A25"/>
    <w:multiLevelType w:val="hybridMultilevel"/>
    <w:tmpl w:val="BCB8647E"/>
    <w:lvl w:ilvl="0" w:tplc="89B2E64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97D316D"/>
    <w:multiLevelType w:val="multilevel"/>
    <w:tmpl w:val="DE528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A947C03"/>
    <w:multiLevelType w:val="multilevel"/>
    <w:tmpl w:val="8E9EB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E0C1D7D"/>
    <w:multiLevelType w:val="hybridMultilevel"/>
    <w:tmpl w:val="9C6EB3D6"/>
    <w:lvl w:ilvl="0" w:tplc="70C25C4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i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A003087"/>
    <w:multiLevelType w:val="hybridMultilevel"/>
    <w:tmpl w:val="C74A0A72"/>
    <w:lvl w:ilvl="0" w:tplc="0A1C4D7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C163A53"/>
    <w:multiLevelType w:val="hybridMultilevel"/>
    <w:tmpl w:val="A154B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0811D5"/>
    <w:multiLevelType w:val="multilevel"/>
    <w:tmpl w:val="4048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3F517B0"/>
    <w:multiLevelType w:val="hybridMultilevel"/>
    <w:tmpl w:val="97F04986"/>
    <w:lvl w:ilvl="0" w:tplc="516E7EA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1C6C5A"/>
    <w:multiLevelType w:val="hybridMultilevel"/>
    <w:tmpl w:val="1A0C84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7C7BA8"/>
    <w:multiLevelType w:val="hybridMultilevel"/>
    <w:tmpl w:val="0E682608"/>
    <w:lvl w:ilvl="0" w:tplc="786AF6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12E7EFB"/>
    <w:multiLevelType w:val="hybridMultilevel"/>
    <w:tmpl w:val="7A08F7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19A0B87"/>
    <w:multiLevelType w:val="hybridMultilevel"/>
    <w:tmpl w:val="E5C659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2B04BD9"/>
    <w:multiLevelType w:val="multilevel"/>
    <w:tmpl w:val="1A34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4346D3A"/>
    <w:multiLevelType w:val="multilevel"/>
    <w:tmpl w:val="2A5ED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5D90D3F"/>
    <w:multiLevelType w:val="hybridMultilevel"/>
    <w:tmpl w:val="C33096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6FC0D41"/>
    <w:multiLevelType w:val="hybridMultilevel"/>
    <w:tmpl w:val="65E0DBD0"/>
    <w:lvl w:ilvl="0" w:tplc="BA2EFDA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7EA5596"/>
    <w:multiLevelType w:val="hybridMultilevel"/>
    <w:tmpl w:val="3FFE45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5B04F7"/>
    <w:multiLevelType w:val="multilevel"/>
    <w:tmpl w:val="5E1CD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BA32257"/>
    <w:multiLevelType w:val="multilevel"/>
    <w:tmpl w:val="37A40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E8D6A43"/>
    <w:multiLevelType w:val="hybridMultilevel"/>
    <w:tmpl w:val="C4661512"/>
    <w:lvl w:ilvl="0" w:tplc="F538E67C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1993C01"/>
    <w:multiLevelType w:val="hybridMultilevel"/>
    <w:tmpl w:val="ADE6DFCA"/>
    <w:lvl w:ilvl="0" w:tplc="750CA7E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31F3877"/>
    <w:multiLevelType w:val="hybridMultilevel"/>
    <w:tmpl w:val="D206DE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7AA0F31"/>
    <w:multiLevelType w:val="hybridMultilevel"/>
    <w:tmpl w:val="8DD83B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AD1098E"/>
    <w:multiLevelType w:val="hybridMultilevel"/>
    <w:tmpl w:val="5C6640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E7772A9"/>
    <w:multiLevelType w:val="hybridMultilevel"/>
    <w:tmpl w:val="316EC314"/>
    <w:lvl w:ilvl="0" w:tplc="2C844B38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EE31183"/>
    <w:multiLevelType w:val="hybridMultilevel"/>
    <w:tmpl w:val="E88E557E"/>
    <w:lvl w:ilvl="0" w:tplc="E61C4D8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2943021">
    <w:abstractNumId w:val="29"/>
  </w:num>
  <w:num w:numId="2" w16cid:durableId="1617758407">
    <w:abstractNumId w:val="39"/>
  </w:num>
  <w:num w:numId="3" w16cid:durableId="1782646237">
    <w:abstractNumId w:val="47"/>
  </w:num>
  <w:num w:numId="4" w16cid:durableId="1058363008">
    <w:abstractNumId w:val="8"/>
  </w:num>
  <w:num w:numId="5" w16cid:durableId="1426808973">
    <w:abstractNumId w:val="0"/>
  </w:num>
  <w:num w:numId="6" w16cid:durableId="109399233">
    <w:abstractNumId w:val="53"/>
  </w:num>
  <w:num w:numId="7" w16cid:durableId="2095273230">
    <w:abstractNumId w:val="36"/>
  </w:num>
  <w:num w:numId="8" w16cid:durableId="834539103">
    <w:abstractNumId w:val="54"/>
  </w:num>
  <w:num w:numId="9" w16cid:durableId="255553483">
    <w:abstractNumId w:val="37"/>
  </w:num>
  <w:num w:numId="10" w16cid:durableId="455612016">
    <w:abstractNumId w:val="15"/>
  </w:num>
  <w:num w:numId="11" w16cid:durableId="1298989496">
    <w:abstractNumId w:val="34"/>
  </w:num>
  <w:num w:numId="12" w16cid:durableId="775515721">
    <w:abstractNumId w:val="16"/>
  </w:num>
  <w:num w:numId="13" w16cid:durableId="1336230371">
    <w:abstractNumId w:val="20"/>
  </w:num>
  <w:num w:numId="14" w16cid:durableId="496767996">
    <w:abstractNumId w:val="41"/>
  </w:num>
  <w:num w:numId="15" w16cid:durableId="465314049">
    <w:abstractNumId w:val="32"/>
  </w:num>
  <w:num w:numId="16" w16cid:durableId="1903640615">
    <w:abstractNumId w:val="19"/>
  </w:num>
  <w:num w:numId="17" w16cid:durableId="611473771">
    <w:abstractNumId w:val="13"/>
  </w:num>
  <w:num w:numId="18" w16cid:durableId="424112280">
    <w:abstractNumId w:val="31"/>
  </w:num>
  <w:num w:numId="19" w16cid:durableId="1975333830">
    <w:abstractNumId w:val="1"/>
  </w:num>
  <w:num w:numId="20" w16cid:durableId="638846358">
    <w:abstractNumId w:val="45"/>
  </w:num>
  <w:num w:numId="21" w16cid:durableId="1773624936">
    <w:abstractNumId w:val="18"/>
  </w:num>
  <w:num w:numId="22" w16cid:durableId="236865798">
    <w:abstractNumId w:val="23"/>
  </w:num>
  <w:num w:numId="23" w16cid:durableId="1928922521">
    <w:abstractNumId w:val="52"/>
  </w:num>
  <w:num w:numId="24" w16cid:durableId="1132602584">
    <w:abstractNumId w:val="28"/>
  </w:num>
  <w:num w:numId="25" w16cid:durableId="561864960">
    <w:abstractNumId w:val="40"/>
  </w:num>
  <w:num w:numId="26" w16cid:durableId="1146429874">
    <w:abstractNumId w:val="7"/>
  </w:num>
  <w:num w:numId="27" w16cid:durableId="1966697276">
    <w:abstractNumId w:val="17"/>
  </w:num>
  <w:num w:numId="28" w16cid:durableId="1279222308">
    <w:abstractNumId w:val="51"/>
  </w:num>
  <w:num w:numId="29" w16cid:durableId="576332062">
    <w:abstractNumId w:val="35"/>
  </w:num>
  <w:num w:numId="30" w16cid:durableId="641271845">
    <w:abstractNumId w:val="4"/>
  </w:num>
  <w:num w:numId="31" w16cid:durableId="1382706912">
    <w:abstractNumId w:val="25"/>
  </w:num>
  <w:num w:numId="32" w16cid:durableId="236289135">
    <w:abstractNumId w:val="46"/>
  </w:num>
  <w:num w:numId="33" w16cid:durableId="677929606">
    <w:abstractNumId w:val="56"/>
  </w:num>
  <w:num w:numId="34" w16cid:durableId="629673016">
    <w:abstractNumId w:val="50"/>
  </w:num>
  <w:num w:numId="35" w16cid:durableId="1129199760">
    <w:abstractNumId w:val="55"/>
  </w:num>
  <w:num w:numId="36" w16cid:durableId="1954163633">
    <w:abstractNumId w:val="22"/>
  </w:num>
  <w:num w:numId="37" w16cid:durableId="1768035743">
    <w:abstractNumId w:val="42"/>
  </w:num>
  <w:num w:numId="38" w16cid:durableId="1428574595">
    <w:abstractNumId w:val="38"/>
  </w:num>
  <w:num w:numId="39" w16cid:durableId="38284517">
    <w:abstractNumId w:val="14"/>
  </w:num>
  <w:num w:numId="40" w16cid:durableId="170994925">
    <w:abstractNumId w:val="10"/>
  </w:num>
  <w:num w:numId="41" w16cid:durableId="293684753">
    <w:abstractNumId w:val="6"/>
  </w:num>
  <w:num w:numId="42" w16cid:durableId="148597246">
    <w:abstractNumId w:val="3"/>
  </w:num>
  <w:num w:numId="43" w16cid:durableId="1970041560">
    <w:abstractNumId w:val="5"/>
  </w:num>
  <w:num w:numId="44" w16cid:durableId="2145345894">
    <w:abstractNumId w:val="2"/>
  </w:num>
  <w:num w:numId="45" w16cid:durableId="1083331954">
    <w:abstractNumId w:val="44"/>
  </w:num>
  <w:num w:numId="46" w16cid:durableId="1810321617">
    <w:abstractNumId w:val="49"/>
  </w:num>
  <w:num w:numId="47" w16cid:durableId="579098790">
    <w:abstractNumId w:val="26"/>
  </w:num>
  <w:num w:numId="48" w16cid:durableId="443769318">
    <w:abstractNumId w:val="21"/>
  </w:num>
  <w:num w:numId="49" w16cid:durableId="211308403">
    <w:abstractNumId w:val="33"/>
  </w:num>
  <w:num w:numId="50" w16cid:durableId="2088065443">
    <w:abstractNumId w:val="30"/>
  </w:num>
  <w:num w:numId="51" w16cid:durableId="253784313">
    <w:abstractNumId w:val="48"/>
  </w:num>
  <w:num w:numId="52" w16cid:durableId="368339077">
    <w:abstractNumId w:val="24"/>
  </w:num>
  <w:num w:numId="53" w16cid:durableId="1166165211">
    <w:abstractNumId w:val="11"/>
  </w:num>
  <w:num w:numId="54" w16cid:durableId="321979618">
    <w:abstractNumId w:val="9"/>
  </w:num>
  <w:num w:numId="55" w16cid:durableId="454638292">
    <w:abstractNumId w:val="43"/>
  </w:num>
  <w:num w:numId="56" w16cid:durableId="1138838754">
    <w:abstractNumId w:val="12"/>
  </w:num>
  <w:num w:numId="57" w16cid:durableId="14661179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D3E"/>
    <w:rsid w:val="000000D8"/>
    <w:rsid w:val="00000CEA"/>
    <w:rsid w:val="00000FE2"/>
    <w:rsid w:val="000011F1"/>
    <w:rsid w:val="000014A7"/>
    <w:rsid w:val="000017BB"/>
    <w:rsid w:val="000027BA"/>
    <w:rsid w:val="00002DD1"/>
    <w:rsid w:val="00004F67"/>
    <w:rsid w:val="000051E7"/>
    <w:rsid w:val="00006375"/>
    <w:rsid w:val="000063A2"/>
    <w:rsid w:val="00006B3D"/>
    <w:rsid w:val="0000723D"/>
    <w:rsid w:val="00007558"/>
    <w:rsid w:val="00007741"/>
    <w:rsid w:val="0000779F"/>
    <w:rsid w:val="00007B50"/>
    <w:rsid w:val="00010218"/>
    <w:rsid w:val="0001038F"/>
    <w:rsid w:val="00012AB9"/>
    <w:rsid w:val="00013328"/>
    <w:rsid w:val="00013971"/>
    <w:rsid w:val="00014D52"/>
    <w:rsid w:val="000153AF"/>
    <w:rsid w:val="00015746"/>
    <w:rsid w:val="000159FE"/>
    <w:rsid w:val="00015D08"/>
    <w:rsid w:val="00015D65"/>
    <w:rsid w:val="00015EFA"/>
    <w:rsid w:val="0001607D"/>
    <w:rsid w:val="00017DDF"/>
    <w:rsid w:val="00021D7C"/>
    <w:rsid w:val="00022612"/>
    <w:rsid w:val="00022BBB"/>
    <w:rsid w:val="0002368A"/>
    <w:rsid w:val="00023B79"/>
    <w:rsid w:val="00024307"/>
    <w:rsid w:val="00025229"/>
    <w:rsid w:val="00025CDF"/>
    <w:rsid w:val="00025E1D"/>
    <w:rsid w:val="00026761"/>
    <w:rsid w:val="00026B24"/>
    <w:rsid w:val="0002739F"/>
    <w:rsid w:val="0003040E"/>
    <w:rsid w:val="0003097C"/>
    <w:rsid w:val="00030C67"/>
    <w:rsid w:val="00030D9B"/>
    <w:rsid w:val="00032677"/>
    <w:rsid w:val="00033CB9"/>
    <w:rsid w:val="00034034"/>
    <w:rsid w:val="00034698"/>
    <w:rsid w:val="000347E3"/>
    <w:rsid w:val="000353BE"/>
    <w:rsid w:val="00035D9E"/>
    <w:rsid w:val="00036EB4"/>
    <w:rsid w:val="00036ECE"/>
    <w:rsid w:val="00037AFC"/>
    <w:rsid w:val="000402D8"/>
    <w:rsid w:val="00040BC2"/>
    <w:rsid w:val="00040D53"/>
    <w:rsid w:val="00040FB4"/>
    <w:rsid w:val="00041338"/>
    <w:rsid w:val="00041693"/>
    <w:rsid w:val="000439CF"/>
    <w:rsid w:val="00043F30"/>
    <w:rsid w:val="000459D0"/>
    <w:rsid w:val="00045E50"/>
    <w:rsid w:val="000470C7"/>
    <w:rsid w:val="00047157"/>
    <w:rsid w:val="00050B9C"/>
    <w:rsid w:val="00050D6D"/>
    <w:rsid w:val="00050E07"/>
    <w:rsid w:val="0005179F"/>
    <w:rsid w:val="000527E6"/>
    <w:rsid w:val="00052A4E"/>
    <w:rsid w:val="000533F6"/>
    <w:rsid w:val="000534D0"/>
    <w:rsid w:val="00053B4D"/>
    <w:rsid w:val="00053E8A"/>
    <w:rsid w:val="000546D7"/>
    <w:rsid w:val="000558D7"/>
    <w:rsid w:val="00055DDC"/>
    <w:rsid w:val="00055EBB"/>
    <w:rsid w:val="00056B93"/>
    <w:rsid w:val="00056B9A"/>
    <w:rsid w:val="00056BA2"/>
    <w:rsid w:val="00056DB8"/>
    <w:rsid w:val="00057643"/>
    <w:rsid w:val="00057885"/>
    <w:rsid w:val="000579B8"/>
    <w:rsid w:val="00060C6D"/>
    <w:rsid w:val="00060E7C"/>
    <w:rsid w:val="00061612"/>
    <w:rsid w:val="00061D37"/>
    <w:rsid w:val="0006230D"/>
    <w:rsid w:val="00062823"/>
    <w:rsid w:val="00063BE9"/>
    <w:rsid w:val="00063CE8"/>
    <w:rsid w:val="0006428E"/>
    <w:rsid w:val="000647EA"/>
    <w:rsid w:val="00064ACC"/>
    <w:rsid w:val="0006507A"/>
    <w:rsid w:val="00065683"/>
    <w:rsid w:val="000675AE"/>
    <w:rsid w:val="000700E7"/>
    <w:rsid w:val="000704D5"/>
    <w:rsid w:val="00070F3E"/>
    <w:rsid w:val="000726FD"/>
    <w:rsid w:val="00072781"/>
    <w:rsid w:val="000740BB"/>
    <w:rsid w:val="00074F54"/>
    <w:rsid w:val="000756C6"/>
    <w:rsid w:val="00075A08"/>
    <w:rsid w:val="00075EB8"/>
    <w:rsid w:val="000764A2"/>
    <w:rsid w:val="00076792"/>
    <w:rsid w:val="00080505"/>
    <w:rsid w:val="00082370"/>
    <w:rsid w:val="000832E7"/>
    <w:rsid w:val="000838D0"/>
    <w:rsid w:val="000839B2"/>
    <w:rsid w:val="00086037"/>
    <w:rsid w:val="00086040"/>
    <w:rsid w:val="000860BC"/>
    <w:rsid w:val="00086E33"/>
    <w:rsid w:val="00086EDF"/>
    <w:rsid w:val="00087C38"/>
    <w:rsid w:val="00087D65"/>
    <w:rsid w:val="00091E00"/>
    <w:rsid w:val="0009472A"/>
    <w:rsid w:val="00094F56"/>
    <w:rsid w:val="00095532"/>
    <w:rsid w:val="00096157"/>
    <w:rsid w:val="00096963"/>
    <w:rsid w:val="00096BDB"/>
    <w:rsid w:val="00097177"/>
    <w:rsid w:val="0009721C"/>
    <w:rsid w:val="00097286"/>
    <w:rsid w:val="00097CE1"/>
    <w:rsid w:val="00097E26"/>
    <w:rsid w:val="000A0504"/>
    <w:rsid w:val="000A3357"/>
    <w:rsid w:val="000A3728"/>
    <w:rsid w:val="000A462D"/>
    <w:rsid w:val="000A4A72"/>
    <w:rsid w:val="000A4E3F"/>
    <w:rsid w:val="000A5D9E"/>
    <w:rsid w:val="000A62FF"/>
    <w:rsid w:val="000A6571"/>
    <w:rsid w:val="000A672B"/>
    <w:rsid w:val="000A6D74"/>
    <w:rsid w:val="000A7866"/>
    <w:rsid w:val="000B0478"/>
    <w:rsid w:val="000B06E3"/>
    <w:rsid w:val="000B09A8"/>
    <w:rsid w:val="000B1245"/>
    <w:rsid w:val="000B1E34"/>
    <w:rsid w:val="000B2B17"/>
    <w:rsid w:val="000B43A6"/>
    <w:rsid w:val="000B4E10"/>
    <w:rsid w:val="000B734E"/>
    <w:rsid w:val="000C03E9"/>
    <w:rsid w:val="000C08D6"/>
    <w:rsid w:val="000C0DFA"/>
    <w:rsid w:val="000C137B"/>
    <w:rsid w:val="000C190B"/>
    <w:rsid w:val="000C215C"/>
    <w:rsid w:val="000C2705"/>
    <w:rsid w:val="000C285D"/>
    <w:rsid w:val="000C28B2"/>
    <w:rsid w:val="000C4AC2"/>
    <w:rsid w:val="000C4F31"/>
    <w:rsid w:val="000C5362"/>
    <w:rsid w:val="000C578B"/>
    <w:rsid w:val="000C59BE"/>
    <w:rsid w:val="000C5C80"/>
    <w:rsid w:val="000C6186"/>
    <w:rsid w:val="000C6E1A"/>
    <w:rsid w:val="000C71B6"/>
    <w:rsid w:val="000C7B0B"/>
    <w:rsid w:val="000D0017"/>
    <w:rsid w:val="000D049F"/>
    <w:rsid w:val="000D0795"/>
    <w:rsid w:val="000D159C"/>
    <w:rsid w:val="000D15D7"/>
    <w:rsid w:val="000D19E0"/>
    <w:rsid w:val="000D45FA"/>
    <w:rsid w:val="000D535C"/>
    <w:rsid w:val="000D6B4D"/>
    <w:rsid w:val="000D6BEE"/>
    <w:rsid w:val="000D7846"/>
    <w:rsid w:val="000D7E50"/>
    <w:rsid w:val="000E0408"/>
    <w:rsid w:val="000E11B7"/>
    <w:rsid w:val="000E16E3"/>
    <w:rsid w:val="000E1A3A"/>
    <w:rsid w:val="000E2B8B"/>
    <w:rsid w:val="000E2EA2"/>
    <w:rsid w:val="000E3945"/>
    <w:rsid w:val="000E3FF5"/>
    <w:rsid w:val="000E423F"/>
    <w:rsid w:val="000E497D"/>
    <w:rsid w:val="000E4A8E"/>
    <w:rsid w:val="000E52BB"/>
    <w:rsid w:val="000E62AC"/>
    <w:rsid w:val="000E6D7C"/>
    <w:rsid w:val="000E7155"/>
    <w:rsid w:val="000E79E9"/>
    <w:rsid w:val="000E7A5F"/>
    <w:rsid w:val="000E7A74"/>
    <w:rsid w:val="000F06F2"/>
    <w:rsid w:val="000F1022"/>
    <w:rsid w:val="000F1D3E"/>
    <w:rsid w:val="000F398E"/>
    <w:rsid w:val="000F5123"/>
    <w:rsid w:val="000F5292"/>
    <w:rsid w:val="000F52F1"/>
    <w:rsid w:val="000F734B"/>
    <w:rsid w:val="000F747E"/>
    <w:rsid w:val="000F796E"/>
    <w:rsid w:val="0010195B"/>
    <w:rsid w:val="00101A2D"/>
    <w:rsid w:val="001020D4"/>
    <w:rsid w:val="00106F31"/>
    <w:rsid w:val="00111B9C"/>
    <w:rsid w:val="00112DC4"/>
    <w:rsid w:val="0011343F"/>
    <w:rsid w:val="0011363D"/>
    <w:rsid w:val="00114AD5"/>
    <w:rsid w:val="0011511D"/>
    <w:rsid w:val="001155F8"/>
    <w:rsid w:val="00115A35"/>
    <w:rsid w:val="00116B8A"/>
    <w:rsid w:val="00116EF5"/>
    <w:rsid w:val="00117607"/>
    <w:rsid w:val="00121E53"/>
    <w:rsid w:val="0012221A"/>
    <w:rsid w:val="00123881"/>
    <w:rsid w:val="001242D2"/>
    <w:rsid w:val="00124F32"/>
    <w:rsid w:val="001251B6"/>
    <w:rsid w:val="00125274"/>
    <w:rsid w:val="00127509"/>
    <w:rsid w:val="001278C3"/>
    <w:rsid w:val="00127B51"/>
    <w:rsid w:val="00130940"/>
    <w:rsid w:val="00130DE0"/>
    <w:rsid w:val="00132E40"/>
    <w:rsid w:val="00133153"/>
    <w:rsid w:val="00134450"/>
    <w:rsid w:val="00135127"/>
    <w:rsid w:val="0013525C"/>
    <w:rsid w:val="00135408"/>
    <w:rsid w:val="00135BA5"/>
    <w:rsid w:val="00135DCE"/>
    <w:rsid w:val="00137D59"/>
    <w:rsid w:val="001406CE"/>
    <w:rsid w:val="00140F9C"/>
    <w:rsid w:val="00141106"/>
    <w:rsid w:val="0014182D"/>
    <w:rsid w:val="00141DAE"/>
    <w:rsid w:val="001431FF"/>
    <w:rsid w:val="001435A1"/>
    <w:rsid w:val="001437BC"/>
    <w:rsid w:val="00143A2E"/>
    <w:rsid w:val="00145235"/>
    <w:rsid w:val="00146380"/>
    <w:rsid w:val="00146BE6"/>
    <w:rsid w:val="00147795"/>
    <w:rsid w:val="00147AD9"/>
    <w:rsid w:val="0015153E"/>
    <w:rsid w:val="00152B1D"/>
    <w:rsid w:val="00153B73"/>
    <w:rsid w:val="001548AD"/>
    <w:rsid w:val="001548E1"/>
    <w:rsid w:val="001556AC"/>
    <w:rsid w:val="0015596B"/>
    <w:rsid w:val="0015638A"/>
    <w:rsid w:val="001568D2"/>
    <w:rsid w:val="001601E6"/>
    <w:rsid w:val="00160A01"/>
    <w:rsid w:val="001611A3"/>
    <w:rsid w:val="001613FD"/>
    <w:rsid w:val="001625E5"/>
    <w:rsid w:val="001629D6"/>
    <w:rsid w:val="001631FC"/>
    <w:rsid w:val="0016599A"/>
    <w:rsid w:val="0016654F"/>
    <w:rsid w:val="00166A92"/>
    <w:rsid w:val="00167B15"/>
    <w:rsid w:val="0017157F"/>
    <w:rsid w:val="00171824"/>
    <w:rsid w:val="00173DE8"/>
    <w:rsid w:val="00176661"/>
    <w:rsid w:val="00176A9A"/>
    <w:rsid w:val="00176D77"/>
    <w:rsid w:val="00176E12"/>
    <w:rsid w:val="00177213"/>
    <w:rsid w:val="001774C6"/>
    <w:rsid w:val="00177AD8"/>
    <w:rsid w:val="00180447"/>
    <w:rsid w:val="001808EF"/>
    <w:rsid w:val="0018292B"/>
    <w:rsid w:val="00182D3C"/>
    <w:rsid w:val="00183477"/>
    <w:rsid w:val="00183556"/>
    <w:rsid w:val="00185C69"/>
    <w:rsid w:val="001867DA"/>
    <w:rsid w:val="0018694A"/>
    <w:rsid w:val="00187A85"/>
    <w:rsid w:val="0019003C"/>
    <w:rsid w:val="0019033A"/>
    <w:rsid w:val="00190A94"/>
    <w:rsid w:val="00192587"/>
    <w:rsid w:val="0019279A"/>
    <w:rsid w:val="00192864"/>
    <w:rsid w:val="00193F08"/>
    <w:rsid w:val="00194536"/>
    <w:rsid w:val="00194E42"/>
    <w:rsid w:val="00195278"/>
    <w:rsid w:val="001955AB"/>
    <w:rsid w:val="00195B00"/>
    <w:rsid w:val="00196F2B"/>
    <w:rsid w:val="00197429"/>
    <w:rsid w:val="00197C62"/>
    <w:rsid w:val="001A0661"/>
    <w:rsid w:val="001A163D"/>
    <w:rsid w:val="001A17A3"/>
    <w:rsid w:val="001A1AFC"/>
    <w:rsid w:val="001A1B4E"/>
    <w:rsid w:val="001A2E4F"/>
    <w:rsid w:val="001A398D"/>
    <w:rsid w:val="001A3AB8"/>
    <w:rsid w:val="001A5B94"/>
    <w:rsid w:val="001A5F4B"/>
    <w:rsid w:val="001B1282"/>
    <w:rsid w:val="001B1349"/>
    <w:rsid w:val="001B2E2A"/>
    <w:rsid w:val="001B3805"/>
    <w:rsid w:val="001B3A0D"/>
    <w:rsid w:val="001B3A54"/>
    <w:rsid w:val="001B3CEA"/>
    <w:rsid w:val="001B48DD"/>
    <w:rsid w:val="001B4BA5"/>
    <w:rsid w:val="001B53F4"/>
    <w:rsid w:val="001B53F9"/>
    <w:rsid w:val="001B6299"/>
    <w:rsid w:val="001B79DA"/>
    <w:rsid w:val="001B7A79"/>
    <w:rsid w:val="001C0D6D"/>
    <w:rsid w:val="001C2263"/>
    <w:rsid w:val="001C2BB5"/>
    <w:rsid w:val="001C3E49"/>
    <w:rsid w:val="001C4BB5"/>
    <w:rsid w:val="001C4CEA"/>
    <w:rsid w:val="001C5CBE"/>
    <w:rsid w:val="001C6643"/>
    <w:rsid w:val="001C6F51"/>
    <w:rsid w:val="001C722E"/>
    <w:rsid w:val="001C7344"/>
    <w:rsid w:val="001C75FF"/>
    <w:rsid w:val="001C78DB"/>
    <w:rsid w:val="001D08B0"/>
    <w:rsid w:val="001D1C94"/>
    <w:rsid w:val="001D262C"/>
    <w:rsid w:val="001D26DB"/>
    <w:rsid w:val="001D2F7F"/>
    <w:rsid w:val="001D3083"/>
    <w:rsid w:val="001D33DF"/>
    <w:rsid w:val="001D34BE"/>
    <w:rsid w:val="001D4C3F"/>
    <w:rsid w:val="001D5022"/>
    <w:rsid w:val="001D58D8"/>
    <w:rsid w:val="001D609E"/>
    <w:rsid w:val="001D6EA6"/>
    <w:rsid w:val="001D7727"/>
    <w:rsid w:val="001E068A"/>
    <w:rsid w:val="001E0B4D"/>
    <w:rsid w:val="001E0C49"/>
    <w:rsid w:val="001E1040"/>
    <w:rsid w:val="001E1407"/>
    <w:rsid w:val="001E1A37"/>
    <w:rsid w:val="001E1E81"/>
    <w:rsid w:val="001E20B8"/>
    <w:rsid w:val="001E2285"/>
    <w:rsid w:val="001E240C"/>
    <w:rsid w:val="001E2EAE"/>
    <w:rsid w:val="001E32C8"/>
    <w:rsid w:val="001E3488"/>
    <w:rsid w:val="001E3530"/>
    <w:rsid w:val="001E39FB"/>
    <w:rsid w:val="001E43B4"/>
    <w:rsid w:val="001E485B"/>
    <w:rsid w:val="001E48DF"/>
    <w:rsid w:val="001E4BDE"/>
    <w:rsid w:val="001E51B9"/>
    <w:rsid w:val="001E5A97"/>
    <w:rsid w:val="001E5B78"/>
    <w:rsid w:val="001E6124"/>
    <w:rsid w:val="001E6F77"/>
    <w:rsid w:val="001E72E6"/>
    <w:rsid w:val="001E7878"/>
    <w:rsid w:val="001E7F01"/>
    <w:rsid w:val="001F091C"/>
    <w:rsid w:val="001F22B8"/>
    <w:rsid w:val="001F2488"/>
    <w:rsid w:val="001F2591"/>
    <w:rsid w:val="001F2867"/>
    <w:rsid w:val="001F2951"/>
    <w:rsid w:val="001F2A24"/>
    <w:rsid w:val="001F3665"/>
    <w:rsid w:val="001F3F18"/>
    <w:rsid w:val="001F4C19"/>
    <w:rsid w:val="001F4E6F"/>
    <w:rsid w:val="001F5B03"/>
    <w:rsid w:val="001F6380"/>
    <w:rsid w:val="001F6C5A"/>
    <w:rsid w:val="001F6CAC"/>
    <w:rsid w:val="001F7B9F"/>
    <w:rsid w:val="0020137E"/>
    <w:rsid w:val="002016DB"/>
    <w:rsid w:val="002017E6"/>
    <w:rsid w:val="0020199A"/>
    <w:rsid w:val="00201DA1"/>
    <w:rsid w:val="00202D60"/>
    <w:rsid w:val="00202E78"/>
    <w:rsid w:val="002056A6"/>
    <w:rsid w:val="002056BD"/>
    <w:rsid w:val="00205F37"/>
    <w:rsid w:val="002065F4"/>
    <w:rsid w:val="00207F17"/>
    <w:rsid w:val="00210A35"/>
    <w:rsid w:val="00211592"/>
    <w:rsid w:val="00211AA6"/>
    <w:rsid w:val="0021240D"/>
    <w:rsid w:val="002130FB"/>
    <w:rsid w:val="00213CED"/>
    <w:rsid w:val="002149DE"/>
    <w:rsid w:val="002158CD"/>
    <w:rsid w:val="00215B76"/>
    <w:rsid w:val="002170E9"/>
    <w:rsid w:val="00220713"/>
    <w:rsid w:val="00221570"/>
    <w:rsid w:val="0022187A"/>
    <w:rsid w:val="00221C8F"/>
    <w:rsid w:val="00222C3B"/>
    <w:rsid w:val="0022328F"/>
    <w:rsid w:val="002233D3"/>
    <w:rsid w:val="00224562"/>
    <w:rsid w:val="002275C0"/>
    <w:rsid w:val="00227870"/>
    <w:rsid w:val="00231903"/>
    <w:rsid w:val="0023348D"/>
    <w:rsid w:val="00233637"/>
    <w:rsid w:val="00233794"/>
    <w:rsid w:val="002338C4"/>
    <w:rsid w:val="00233B3E"/>
    <w:rsid w:val="00233C89"/>
    <w:rsid w:val="0023432E"/>
    <w:rsid w:val="002346A5"/>
    <w:rsid w:val="00234D40"/>
    <w:rsid w:val="00236B48"/>
    <w:rsid w:val="00237119"/>
    <w:rsid w:val="00237380"/>
    <w:rsid w:val="002378AF"/>
    <w:rsid w:val="00237B13"/>
    <w:rsid w:val="00237DB4"/>
    <w:rsid w:val="00240C73"/>
    <w:rsid w:val="00241023"/>
    <w:rsid w:val="00241F3D"/>
    <w:rsid w:val="002421AB"/>
    <w:rsid w:val="002431D9"/>
    <w:rsid w:val="0024328C"/>
    <w:rsid w:val="00243870"/>
    <w:rsid w:val="00243E55"/>
    <w:rsid w:val="00245025"/>
    <w:rsid w:val="00245117"/>
    <w:rsid w:val="00245139"/>
    <w:rsid w:val="0024612C"/>
    <w:rsid w:val="00246192"/>
    <w:rsid w:val="002465AD"/>
    <w:rsid w:val="00246F78"/>
    <w:rsid w:val="00247BBF"/>
    <w:rsid w:val="00250629"/>
    <w:rsid w:val="00250F62"/>
    <w:rsid w:val="00251972"/>
    <w:rsid w:val="00252D1E"/>
    <w:rsid w:val="00253075"/>
    <w:rsid w:val="002536A0"/>
    <w:rsid w:val="00254E78"/>
    <w:rsid w:val="002562F2"/>
    <w:rsid w:val="0026015F"/>
    <w:rsid w:val="00260843"/>
    <w:rsid w:val="00261FE4"/>
    <w:rsid w:val="00261FFE"/>
    <w:rsid w:val="0026455D"/>
    <w:rsid w:val="00264D62"/>
    <w:rsid w:val="00266064"/>
    <w:rsid w:val="00266D96"/>
    <w:rsid w:val="002702DE"/>
    <w:rsid w:val="002707EE"/>
    <w:rsid w:val="002709E8"/>
    <w:rsid w:val="00270AF5"/>
    <w:rsid w:val="00271063"/>
    <w:rsid w:val="00271C4D"/>
    <w:rsid w:val="00272BB2"/>
    <w:rsid w:val="00272D4F"/>
    <w:rsid w:val="00272F31"/>
    <w:rsid w:val="00274169"/>
    <w:rsid w:val="00274F19"/>
    <w:rsid w:val="00275997"/>
    <w:rsid w:val="00276673"/>
    <w:rsid w:val="00277A27"/>
    <w:rsid w:val="00277D45"/>
    <w:rsid w:val="00283749"/>
    <w:rsid w:val="00284CFA"/>
    <w:rsid w:val="00285716"/>
    <w:rsid w:val="00285768"/>
    <w:rsid w:val="00285821"/>
    <w:rsid w:val="002859CA"/>
    <w:rsid w:val="00286B0F"/>
    <w:rsid w:val="00286CAE"/>
    <w:rsid w:val="002872A1"/>
    <w:rsid w:val="002873E6"/>
    <w:rsid w:val="00290391"/>
    <w:rsid w:val="002915D0"/>
    <w:rsid w:val="002918B6"/>
    <w:rsid w:val="00291D85"/>
    <w:rsid w:val="00292CB3"/>
    <w:rsid w:val="002936FD"/>
    <w:rsid w:val="00293BC0"/>
    <w:rsid w:val="002948AF"/>
    <w:rsid w:val="00294CB1"/>
    <w:rsid w:val="00294D8B"/>
    <w:rsid w:val="00294F8D"/>
    <w:rsid w:val="00295113"/>
    <w:rsid w:val="00295497"/>
    <w:rsid w:val="00295B98"/>
    <w:rsid w:val="00295E28"/>
    <w:rsid w:val="002975E0"/>
    <w:rsid w:val="00297C03"/>
    <w:rsid w:val="00297FBA"/>
    <w:rsid w:val="002A018F"/>
    <w:rsid w:val="002A06F7"/>
    <w:rsid w:val="002A07A1"/>
    <w:rsid w:val="002A1887"/>
    <w:rsid w:val="002A1B77"/>
    <w:rsid w:val="002A34D5"/>
    <w:rsid w:val="002A3565"/>
    <w:rsid w:val="002A4748"/>
    <w:rsid w:val="002A50A3"/>
    <w:rsid w:val="002A5864"/>
    <w:rsid w:val="002A5B8E"/>
    <w:rsid w:val="002A65E7"/>
    <w:rsid w:val="002A69FB"/>
    <w:rsid w:val="002A6A87"/>
    <w:rsid w:val="002A6B29"/>
    <w:rsid w:val="002A6D68"/>
    <w:rsid w:val="002A6ECC"/>
    <w:rsid w:val="002A7278"/>
    <w:rsid w:val="002A72A7"/>
    <w:rsid w:val="002A736C"/>
    <w:rsid w:val="002A748B"/>
    <w:rsid w:val="002A766D"/>
    <w:rsid w:val="002A76EA"/>
    <w:rsid w:val="002A7DAD"/>
    <w:rsid w:val="002B1292"/>
    <w:rsid w:val="002B14BC"/>
    <w:rsid w:val="002B1934"/>
    <w:rsid w:val="002B1B22"/>
    <w:rsid w:val="002B2A9B"/>
    <w:rsid w:val="002B3447"/>
    <w:rsid w:val="002B384B"/>
    <w:rsid w:val="002B3C04"/>
    <w:rsid w:val="002B4F87"/>
    <w:rsid w:val="002B5943"/>
    <w:rsid w:val="002B74EB"/>
    <w:rsid w:val="002B778A"/>
    <w:rsid w:val="002C06D4"/>
    <w:rsid w:val="002C08BE"/>
    <w:rsid w:val="002C0D14"/>
    <w:rsid w:val="002C1F2E"/>
    <w:rsid w:val="002C2E0D"/>
    <w:rsid w:val="002C3B8B"/>
    <w:rsid w:val="002D04C2"/>
    <w:rsid w:val="002D1047"/>
    <w:rsid w:val="002D250B"/>
    <w:rsid w:val="002D2930"/>
    <w:rsid w:val="002D3936"/>
    <w:rsid w:val="002D3D21"/>
    <w:rsid w:val="002D3F4B"/>
    <w:rsid w:val="002D49E6"/>
    <w:rsid w:val="002D59E1"/>
    <w:rsid w:val="002D6D10"/>
    <w:rsid w:val="002E052F"/>
    <w:rsid w:val="002E0A9C"/>
    <w:rsid w:val="002E1009"/>
    <w:rsid w:val="002E1274"/>
    <w:rsid w:val="002E13BE"/>
    <w:rsid w:val="002E27E5"/>
    <w:rsid w:val="002E2D08"/>
    <w:rsid w:val="002E62CA"/>
    <w:rsid w:val="002E78D5"/>
    <w:rsid w:val="002F0139"/>
    <w:rsid w:val="002F3238"/>
    <w:rsid w:val="002F3766"/>
    <w:rsid w:val="002F5505"/>
    <w:rsid w:val="002F5645"/>
    <w:rsid w:val="002F5980"/>
    <w:rsid w:val="002F6088"/>
    <w:rsid w:val="002F7893"/>
    <w:rsid w:val="002F7B9D"/>
    <w:rsid w:val="00300F89"/>
    <w:rsid w:val="003021D7"/>
    <w:rsid w:val="0030249D"/>
    <w:rsid w:val="0030412A"/>
    <w:rsid w:val="00304270"/>
    <w:rsid w:val="00305E56"/>
    <w:rsid w:val="00306A44"/>
    <w:rsid w:val="00306E1B"/>
    <w:rsid w:val="0030730B"/>
    <w:rsid w:val="00311B7A"/>
    <w:rsid w:val="0031339F"/>
    <w:rsid w:val="003133DC"/>
    <w:rsid w:val="00313BEE"/>
    <w:rsid w:val="003148CA"/>
    <w:rsid w:val="00314D1F"/>
    <w:rsid w:val="003153F0"/>
    <w:rsid w:val="00315D43"/>
    <w:rsid w:val="00316894"/>
    <w:rsid w:val="00316898"/>
    <w:rsid w:val="00316AE3"/>
    <w:rsid w:val="00316ED0"/>
    <w:rsid w:val="00317A46"/>
    <w:rsid w:val="00323EFF"/>
    <w:rsid w:val="00324586"/>
    <w:rsid w:val="00324726"/>
    <w:rsid w:val="00326601"/>
    <w:rsid w:val="00326E03"/>
    <w:rsid w:val="00327123"/>
    <w:rsid w:val="0033117F"/>
    <w:rsid w:val="0033202E"/>
    <w:rsid w:val="00332CC6"/>
    <w:rsid w:val="00332DDE"/>
    <w:rsid w:val="00335575"/>
    <w:rsid w:val="00336381"/>
    <w:rsid w:val="003365B1"/>
    <w:rsid w:val="00336CAA"/>
    <w:rsid w:val="003378AF"/>
    <w:rsid w:val="00337CCF"/>
    <w:rsid w:val="003408B4"/>
    <w:rsid w:val="00340E54"/>
    <w:rsid w:val="003416FC"/>
    <w:rsid w:val="0034218D"/>
    <w:rsid w:val="00342A43"/>
    <w:rsid w:val="00344CA8"/>
    <w:rsid w:val="0034584D"/>
    <w:rsid w:val="00345DDB"/>
    <w:rsid w:val="0034619A"/>
    <w:rsid w:val="0035015B"/>
    <w:rsid w:val="003504FE"/>
    <w:rsid w:val="00350B01"/>
    <w:rsid w:val="00350DCC"/>
    <w:rsid w:val="003515A6"/>
    <w:rsid w:val="0035232F"/>
    <w:rsid w:val="003532C7"/>
    <w:rsid w:val="00354630"/>
    <w:rsid w:val="003563D0"/>
    <w:rsid w:val="00356A96"/>
    <w:rsid w:val="00356C73"/>
    <w:rsid w:val="00357A4F"/>
    <w:rsid w:val="00360D1C"/>
    <w:rsid w:val="00361234"/>
    <w:rsid w:val="003614BA"/>
    <w:rsid w:val="00361B39"/>
    <w:rsid w:val="00361EB0"/>
    <w:rsid w:val="0036291A"/>
    <w:rsid w:val="00362AAF"/>
    <w:rsid w:val="00362BD9"/>
    <w:rsid w:val="00362F49"/>
    <w:rsid w:val="00363BFC"/>
    <w:rsid w:val="003642B7"/>
    <w:rsid w:val="003646AA"/>
    <w:rsid w:val="00364B56"/>
    <w:rsid w:val="00365017"/>
    <w:rsid w:val="003663C8"/>
    <w:rsid w:val="00366859"/>
    <w:rsid w:val="0037037E"/>
    <w:rsid w:val="00370F87"/>
    <w:rsid w:val="003713F0"/>
    <w:rsid w:val="003714CF"/>
    <w:rsid w:val="00371DB0"/>
    <w:rsid w:val="003723EE"/>
    <w:rsid w:val="003726B7"/>
    <w:rsid w:val="003729CF"/>
    <w:rsid w:val="00372A67"/>
    <w:rsid w:val="003737F5"/>
    <w:rsid w:val="0037420F"/>
    <w:rsid w:val="00374373"/>
    <w:rsid w:val="00375789"/>
    <w:rsid w:val="003759B7"/>
    <w:rsid w:val="003759D7"/>
    <w:rsid w:val="00375B6D"/>
    <w:rsid w:val="0037709F"/>
    <w:rsid w:val="003777CA"/>
    <w:rsid w:val="00377BCC"/>
    <w:rsid w:val="003816AD"/>
    <w:rsid w:val="00382F69"/>
    <w:rsid w:val="00383684"/>
    <w:rsid w:val="003840A8"/>
    <w:rsid w:val="00384B69"/>
    <w:rsid w:val="003858F7"/>
    <w:rsid w:val="00385A34"/>
    <w:rsid w:val="0038609D"/>
    <w:rsid w:val="00387400"/>
    <w:rsid w:val="00387B98"/>
    <w:rsid w:val="00390881"/>
    <w:rsid w:val="00390D70"/>
    <w:rsid w:val="003916D3"/>
    <w:rsid w:val="0039208E"/>
    <w:rsid w:val="00392AB3"/>
    <w:rsid w:val="00394C7C"/>
    <w:rsid w:val="00394FF6"/>
    <w:rsid w:val="00395113"/>
    <w:rsid w:val="00395426"/>
    <w:rsid w:val="00395C21"/>
    <w:rsid w:val="00396ECC"/>
    <w:rsid w:val="00396F68"/>
    <w:rsid w:val="00397FE9"/>
    <w:rsid w:val="003A00FC"/>
    <w:rsid w:val="003A18D6"/>
    <w:rsid w:val="003A1C00"/>
    <w:rsid w:val="003A1DFF"/>
    <w:rsid w:val="003A21E8"/>
    <w:rsid w:val="003A26A6"/>
    <w:rsid w:val="003A3C4F"/>
    <w:rsid w:val="003A4858"/>
    <w:rsid w:val="003A53C3"/>
    <w:rsid w:val="003A57EB"/>
    <w:rsid w:val="003A5A80"/>
    <w:rsid w:val="003A5B96"/>
    <w:rsid w:val="003A60FF"/>
    <w:rsid w:val="003A6228"/>
    <w:rsid w:val="003A6D41"/>
    <w:rsid w:val="003A701E"/>
    <w:rsid w:val="003A744E"/>
    <w:rsid w:val="003A7F62"/>
    <w:rsid w:val="003B0B65"/>
    <w:rsid w:val="003B1016"/>
    <w:rsid w:val="003B1071"/>
    <w:rsid w:val="003B111E"/>
    <w:rsid w:val="003B1407"/>
    <w:rsid w:val="003B1B22"/>
    <w:rsid w:val="003B1FE4"/>
    <w:rsid w:val="003B6BFB"/>
    <w:rsid w:val="003B7DAF"/>
    <w:rsid w:val="003C1334"/>
    <w:rsid w:val="003C1997"/>
    <w:rsid w:val="003C2A60"/>
    <w:rsid w:val="003C3548"/>
    <w:rsid w:val="003C3E9C"/>
    <w:rsid w:val="003C448E"/>
    <w:rsid w:val="003C4692"/>
    <w:rsid w:val="003C46C4"/>
    <w:rsid w:val="003C64DD"/>
    <w:rsid w:val="003C68EF"/>
    <w:rsid w:val="003C74EE"/>
    <w:rsid w:val="003C7830"/>
    <w:rsid w:val="003C7C8D"/>
    <w:rsid w:val="003C7DD5"/>
    <w:rsid w:val="003C7F32"/>
    <w:rsid w:val="003D0A60"/>
    <w:rsid w:val="003D0BF3"/>
    <w:rsid w:val="003D1CA8"/>
    <w:rsid w:val="003D25DC"/>
    <w:rsid w:val="003D2D30"/>
    <w:rsid w:val="003D2F23"/>
    <w:rsid w:val="003D40A1"/>
    <w:rsid w:val="003D4193"/>
    <w:rsid w:val="003D507A"/>
    <w:rsid w:val="003D5FA9"/>
    <w:rsid w:val="003D6C35"/>
    <w:rsid w:val="003D713F"/>
    <w:rsid w:val="003D71F2"/>
    <w:rsid w:val="003D756D"/>
    <w:rsid w:val="003D7FBF"/>
    <w:rsid w:val="003E05B1"/>
    <w:rsid w:val="003E0841"/>
    <w:rsid w:val="003E0FB3"/>
    <w:rsid w:val="003E123B"/>
    <w:rsid w:val="003E237D"/>
    <w:rsid w:val="003E3665"/>
    <w:rsid w:val="003E3C7B"/>
    <w:rsid w:val="003E47A6"/>
    <w:rsid w:val="003E4D28"/>
    <w:rsid w:val="003E6892"/>
    <w:rsid w:val="003E746C"/>
    <w:rsid w:val="003F0EE8"/>
    <w:rsid w:val="003F154C"/>
    <w:rsid w:val="003F326C"/>
    <w:rsid w:val="003F35E8"/>
    <w:rsid w:val="003F4270"/>
    <w:rsid w:val="003F4DF9"/>
    <w:rsid w:val="003F5AE0"/>
    <w:rsid w:val="003F5F75"/>
    <w:rsid w:val="003F65F5"/>
    <w:rsid w:val="003F66B3"/>
    <w:rsid w:val="003F7FFE"/>
    <w:rsid w:val="004008D0"/>
    <w:rsid w:val="00401A42"/>
    <w:rsid w:val="00403372"/>
    <w:rsid w:val="0040369F"/>
    <w:rsid w:val="00403A3E"/>
    <w:rsid w:val="00404D2C"/>
    <w:rsid w:val="00404F77"/>
    <w:rsid w:val="004053A7"/>
    <w:rsid w:val="004054B3"/>
    <w:rsid w:val="00405A3C"/>
    <w:rsid w:val="004078F0"/>
    <w:rsid w:val="00411990"/>
    <w:rsid w:val="00412699"/>
    <w:rsid w:val="00412D8B"/>
    <w:rsid w:val="00415659"/>
    <w:rsid w:val="0041595C"/>
    <w:rsid w:val="00415B47"/>
    <w:rsid w:val="00416A87"/>
    <w:rsid w:val="00417580"/>
    <w:rsid w:val="0042188D"/>
    <w:rsid w:val="004223F8"/>
    <w:rsid w:val="00423501"/>
    <w:rsid w:val="00424B53"/>
    <w:rsid w:val="004256AC"/>
    <w:rsid w:val="004257C9"/>
    <w:rsid w:val="00425917"/>
    <w:rsid w:val="00425CE4"/>
    <w:rsid w:val="00426185"/>
    <w:rsid w:val="004266B2"/>
    <w:rsid w:val="00426D31"/>
    <w:rsid w:val="00426FF9"/>
    <w:rsid w:val="0042724D"/>
    <w:rsid w:val="00427257"/>
    <w:rsid w:val="00427895"/>
    <w:rsid w:val="00427E68"/>
    <w:rsid w:val="00427FDC"/>
    <w:rsid w:val="0043072B"/>
    <w:rsid w:val="00430D85"/>
    <w:rsid w:val="00431ADC"/>
    <w:rsid w:val="00432247"/>
    <w:rsid w:val="00432272"/>
    <w:rsid w:val="00433844"/>
    <w:rsid w:val="00435439"/>
    <w:rsid w:val="0043544C"/>
    <w:rsid w:val="0043607B"/>
    <w:rsid w:val="004360A2"/>
    <w:rsid w:val="004377CE"/>
    <w:rsid w:val="004401C7"/>
    <w:rsid w:val="00442D92"/>
    <w:rsid w:val="00442E78"/>
    <w:rsid w:val="00442EE2"/>
    <w:rsid w:val="00443ACC"/>
    <w:rsid w:val="00444162"/>
    <w:rsid w:val="004444AE"/>
    <w:rsid w:val="004462F1"/>
    <w:rsid w:val="004474B4"/>
    <w:rsid w:val="00447994"/>
    <w:rsid w:val="00447D4F"/>
    <w:rsid w:val="00450E55"/>
    <w:rsid w:val="00450F97"/>
    <w:rsid w:val="00452A54"/>
    <w:rsid w:val="00452AD1"/>
    <w:rsid w:val="00453639"/>
    <w:rsid w:val="00453D6B"/>
    <w:rsid w:val="00454494"/>
    <w:rsid w:val="004555E0"/>
    <w:rsid w:val="0045595C"/>
    <w:rsid w:val="00455B9C"/>
    <w:rsid w:val="00456E64"/>
    <w:rsid w:val="00456EBD"/>
    <w:rsid w:val="00457E4C"/>
    <w:rsid w:val="004600EB"/>
    <w:rsid w:val="00460B48"/>
    <w:rsid w:val="0046230E"/>
    <w:rsid w:val="00464350"/>
    <w:rsid w:val="00464A03"/>
    <w:rsid w:val="00466713"/>
    <w:rsid w:val="00466C6D"/>
    <w:rsid w:val="00467055"/>
    <w:rsid w:val="00470106"/>
    <w:rsid w:val="00471344"/>
    <w:rsid w:val="004719B3"/>
    <w:rsid w:val="00471BC6"/>
    <w:rsid w:val="00473DAF"/>
    <w:rsid w:val="004741E2"/>
    <w:rsid w:val="00474EBB"/>
    <w:rsid w:val="004757D8"/>
    <w:rsid w:val="004758FC"/>
    <w:rsid w:val="00476AFA"/>
    <w:rsid w:val="00477640"/>
    <w:rsid w:val="00477672"/>
    <w:rsid w:val="00480836"/>
    <w:rsid w:val="0048094D"/>
    <w:rsid w:val="004809BB"/>
    <w:rsid w:val="004822E8"/>
    <w:rsid w:val="00482335"/>
    <w:rsid w:val="004825E4"/>
    <w:rsid w:val="00482AAC"/>
    <w:rsid w:val="00482D8C"/>
    <w:rsid w:val="004830D0"/>
    <w:rsid w:val="00483519"/>
    <w:rsid w:val="00483534"/>
    <w:rsid w:val="00484E77"/>
    <w:rsid w:val="00484E93"/>
    <w:rsid w:val="00485330"/>
    <w:rsid w:val="004856E9"/>
    <w:rsid w:val="00486565"/>
    <w:rsid w:val="00487830"/>
    <w:rsid w:val="00487BCA"/>
    <w:rsid w:val="004902BF"/>
    <w:rsid w:val="0049165B"/>
    <w:rsid w:val="00491F2B"/>
    <w:rsid w:val="00491F40"/>
    <w:rsid w:val="00493EDE"/>
    <w:rsid w:val="004946DE"/>
    <w:rsid w:val="00494788"/>
    <w:rsid w:val="004957E4"/>
    <w:rsid w:val="00496535"/>
    <w:rsid w:val="0049667E"/>
    <w:rsid w:val="00496714"/>
    <w:rsid w:val="00496CD9"/>
    <w:rsid w:val="004A1451"/>
    <w:rsid w:val="004A16BB"/>
    <w:rsid w:val="004A1EF8"/>
    <w:rsid w:val="004A2AA9"/>
    <w:rsid w:val="004A2CC7"/>
    <w:rsid w:val="004A2F33"/>
    <w:rsid w:val="004A3E3B"/>
    <w:rsid w:val="004A41B7"/>
    <w:rsid w:val="004A4AF3"/>
    <w:rsid w:val="004A4E4E"/>
    <w:rsid w:val="004A5F60"/>
    <w:rsid w:val="004A6565"/>
    <w:rsid w:val="004B00C5"/>
    <w:rsid w:val="004B2148"/>
    <w:rsid w:val="004B279B"/>
    <w:rsid w:val="004B4208"/>
    <w:rsid w:val="004B470E"/>
    <w:rsid w:val="004B552E"/>
    <w:rsid w:val="004B5B23"/>
    <w:rsid w:val="004B6DFB"/>
    <w:rsid w:val="004C1500"/>
    <w:rsid w:val="004C207A"/>
    <w:rsid w:val="004C2818"/>
    <w:rsid w:val="004C339D"/>
    <w:rsid w:val="004C4FC3"/>
    <w:rsid w:val="004C588C"/>
    <w:rsid w:val="004C58D7"/>
    <w:rsid w:val="004C58FA"/>
    <w:rsid w:val="004C5A9B"/>
    <w:rsid w:val="004D0C66"/>
    <w:rsid w:val="004D1022"/>
    <w:rsid w:val="004D1034"/>
    <w:rsid w:val="004D10DB"/>
    <w:rsid w:val="004D29F3"/>
    <w:rsid w:val="004D3079"/>
    <w:rsid w:val="004D30D8"/>
    <w:rsid w:val="004D33CB"/>
    <w:rsid w:val="004D38C6"/>
    <w:rsid w:val="004D3E0F"/>
    <w:rsid w:val="004D3ED8"/>
    <w:rsid w:val="004D46E2"/>
    <w:rsid w:val="004D4945"/>
    <w:rsid w:val="004D49C9"/>
    <w:rsid w:val="004D5BA5"/>
    <w:rsid w:val="004D5F92"/>
    <w:rsid w:val="004D70AA"/>
    <w:rsid w:val="004D72BE"/>
    <w:rsid w:val="004D7F6D"/>
    <w:rsid w:val="004E0370"/>
    <w:rsid w:val="004E0C37"/>
    <w:rsid w:val="004E1FC2"/>
    <w:rsid w:val="004E2116"/>
    <w:rsid w:val="004E27D8"/>
    <w:rsid w:val="004E2D57"/>
    <w:rsid w:val="004E313C"/>
    <w:rsid w:val="004E36EA"/>
    <w:rsid w:val="004E397F"/>
    <w:rsid w:val="004E4114"/>
    <w:rsid w:val="004E563B"/>
    <w:rsid w:val="004E6469"/>
    <w:rsid w:val="004E6C1F"/>
    <w:rsid w:val="004F09A8"/>
    <w:rsid w:val="004F0C1B"/>
    <w:rsid w:val="004F126A"/>
    <w:rsid w:val="004F163B"/>
    <w:rsid w:val="004F227C"/>
    <w:rsid w:val="004F258E"/>
    <w:rsid w:val="004F2850"/>
    <w:rsid w:val="004F425E"/>
    <w:rsid w:val="004F467C"/>
    <w:rsid w:val="004F4F21"/>
    <w:rsid w:val="004F5F6E"/>
    <w:rsid w:val="004F62F2"/>
    <w:rsid w:val="004F67BF"/>
    <w:rsid w:val="004F6AF8"/>
    <w:rsid w:val="004F7C46"/>
    <w:rsid w:val="00500187"/>
    <w:rsid w:val="005001C9"/>
    <w:rsid w:val="005005F1"/>
    <w:rsid w:val="00500D42"/>
    <w:rsid w:val="0050144E"/>
    <w:rsid w:val="005018A0"/>
    <w:rsid w:val="00501BDE"/>
    <w:rsid w:val="00501C4D"/>
    <w:rsid w:val="00502263"/>
    <w:rsid w:val="00502AC7"/>
    <w:rsid w:val="005042A0"/>
    <w:rsid w:val="005053F8"/>
    <w:rsid w:val="0050632D"/>
    <w:rsid w:val="00506496"/>
    <w:rsid w:val="00506773"/>
    <w:rsid w:val="0051160D"/>
    <w:rsid w:val="005117DE"/>
    <w:rsid w:val="0051180C"/>
    <w:rsid w:val="00512C67"/>
    <w:rsid w:val="005143D7"/>
    <w:rsid w:val="0051488E"/>
    <w:rsid w:val="00515182"/>
    <w:rsid w:val="00516853"/>
    <w:rsid w:val="00516BD8"/>
    <w:rsid w:val="00520382"/>
    <w:rsid w:val="00521285"/>
    <w:rsid w:val="00523343"/>
    <w:rsid w:val="00523AB9"/>
    <w:rsid w:val="00523B78"/>
    <w:rsid w:val="00524043"/>
    <w:rsid w:val="005253AD"/>
    <w:rsid w:val="00525D87"/>
    <w:rsid w:val="005269B1"/>
    <w:rsid w:val="00527F85"/>
    <w:rsid w:val="00531D5A"/>
    <w:rsid w:val="0053235C"/>
    <w:rsid w:val="0053404C"/>
    <w:rsid w:val="00534789"/>
    <w:rsid w:val="00534FB9"/>
    <w:rsid w:val="0053518B"/>
    <w:rsid w:val="00535C71"/>
    <w:rsid w:val="005362BC"/>
    <w:rsid w:val="00540445"/>
    <w:rsid w:val="00540501"/>
    <w:rsid w:val="005417E0"/>
    <w:rsid w:val="005438ED"/>
    <w:rsid w:val="005445C9"/>
    <w:rsid w:val="00545261"/>
    <w:rsid w:val="00546A62"/>
    <w:rsid w:val="005475A8"/>
    <w:rsid w:val="005502E5"/>
    <w:rsid w:val="00550423"/>
    <w:rsid w:val="0055243F"/>
    <w:rsid w:val="00552C13"/>
    <w:rsid w:val="00553CE3"/>
    <w:rsid w:val="00554026"/>
    <w:rsid w:val="00554A6B"/>
    <w:rsid w:val="00554E13"/>
    <w:rsid w:val="005555E8"/>
    <w:rsid w:val="005559E9"/>
    <w:rsid w:val="00556E5D"/>
    <w:rsid w:val="00556FD4"/>
    <w:rsid w:val="00557AC2"/>
    <w:rsid w:val="00557AC5"/>
    <w:rsid w:val="00557E65"/>
    <w:rsid w:val="00557F33"/>
    <w:rsid w:val="00560E10"/>
    <w:rsid w:val="005615F8"/>
    <w:rsid w:val="00561836"/>
    <w:rsid w:val="005621AF"/>
    <w:rsid w:val="00562483"/>
    <w:rsid w:val="00563295"/>
    <w:rsid w:val="005633A8"/>
    <w:rsid w:val="005638C7"/>
    <w:rsid w:val="00563DDD"/>
    <w:rsid w:val="00564D70"/>
    <w:rsid w:val="005655B3"/>
    <w:rsid w:val="005661CB"/>
    <w:rsid w:val="00566B68"/>
    <w:rsid w:val="00572012"/>
    <w:rsid w:val="005724FD"/>
    <w:rsid w:val="00573B8B"/>
    <w:rsid w:val="00573CD1"/>
    <w:rsid w:val="00574221"/>
    <w:rsid w:val="005743FC"/>
    <w:rsid w:val="00574623"/>
    <w:rsid w:val="00574910"/>
    <w:rsid w:val="005749E0"/>
    <w:rsid w:val="00574EDE"/>
    <w:rsid w:val="00575A5F"/>
    <w:rsid w:val="00577ABA"/>
    <w:rsid w:val="00580BB4"/>
    <w:rsid w:val="0058161D"/>
    <w:rsid w:val="00581637"/>
    <w:rsid w:val="00582296"/>
    <w:rsid w:val="00582C7E"/>
    <w:rsid w:val="00582EC3"/>
    <w:rsid w:val="005839F6"/>
    <w:rsid w:val="00583F85"/>
    <w:rsid w:val="00586300"/>
    <w:rsid w:val="00586A93"/>
    <w:rsid w:val="00590C07"/>
    <w:rsid w:val="005918C7"/>
    <w:rsid w:val="00592663"/>
    <w:rsid w:val="00592CBD"/>
    <w:rsid w:val="00593412"/>
    <w:rsid w:val="00593889"/>
    <w:rsid w:val="005939CD"/>
    <w:rsid w:val="00594580"/>
    <w:rsid w:val="005945C0"/>
    <w:rsid w:val="0059461E"/>
    <w:rsid w:val="00594B08"/>
    <w:rsid w:val="00594C26"/>
    <w:rsid w:val="00595331"/>
    <w:rsid w:val="005966E4"/>
    <w:rsid w:val="00596947"/>
    <w:rsid w:val="00597DDC"/>
    <w:rsid w:val="005A0CB7"/>
    <w:rsid w:val="005A1A69"/>
    <w:rsid w:val="005A1FA4"/>
    <w:rsid w:val="005A26DA"/>
    <w:rsid w:val="005A441B"/>
    <w:rsid w:val="005A493B"/>
    <w:rsid w:val="005A6985"/>
    <w:rsid w:val="005A6997"/>
    <w:rsid w:val="005A78D8"/>
    <w:rsid w:val="005A7B16"/>
    <w:rsid w:val="005B0902"/>
    <w:rsid w:val="005B1043"/>
    <w:rsid w:val="005B209D"/>
    <w:rsid w:val="005B2248"/>
    <w:rsid w:val="005B263B"/>
    <w:rsid w:val="005B34C9"/>
    <w:rsid w:val="005B3A74"/>
    <w:rsid w:val="005B48A0"/>
    <w:rsid w:val="005B4AA3"/>
    <w:rsid w:val="005B5EB3"/>
    <w:rsid w:val="005B6513"/>
    <w:rsid w:val="005B69E2"/>
    <w:rsid w:val="005B6DDB"/>
    <w:rsid w:val="005B6FFC"/>
    <w:rsid w:val="005B73DF"/>
    <w:rsid w:val="005C0B75"/>
    <w:rsid w:val="005C2AAB"/>
    <w:rsid w:val="005C2B4E"/>
    <w:rsid w:val="005C422C"/>
    <w:rsid w:val="005C5003"/>
    <w:rsid w:val="005C57EC"/>
    <w:rsid w:val="005C5ECE"/>
    <w:rsid w:val="005C609F"/>
    <w:rsid w:val="005C65B4"/>
    <w:rsid w:val="005C6CF1"/>
    <w:rsid w:val="005C7A82"/>
    <w:rsid w:val="005D08DE"/>
    <w:rsid w:val="005D0EE4"/>
    <w:rsid w:val="005D2123"/>
    <w:rsid w:val="005D2542"/>
    <w:rsid w:val="005D271C"/>
    <w:rsid w:val="005D2E13"/>
    <w:rsid w:val="005D2E3E"/>
    <w:rsid w:val="005D33B0"/>
    <w:rsid w:val="005D3F4A"/>
    <w:rsid w:val="005D4477"/>
    <w:rsid w:val="005D4CAC"/>
    <w:rsid w:val="005D5150"/>
    <w:rsid w:val="005D5380"/>
    <w:rsid w:val="005D599E"/>
    <w:rsid w:val="005D5A25"/>
    <w:rsid w:val="005D7C74"/>
    <w:rsid w:val="005E03D9"/>
    <w:rsid w:val="005E14B0"/>
    <w:rsid w:val="005E1802"/>
    <w:rsid w:val="005E22B6"/>
    <w:rsid w:val="005E281E"/>
    <w:rsid w:val="005E2BF7"/>
    <w:rsid w:val="005E3B67"/>
    <w:rsid w:val="005E3DCC"/>
    <w:rsid w:val="005E5BD1"/>
    <w:rsid w:val="005E6142"/>
    <w:rsid w:val="005E6391"/>
    <w:rsid w:val="005E6C4E"/>
    <w:rsid w:val="005E7F58"/>
    <w:rsid w:val="005F0CCB"/>
    <w:rsid w:val="005F18CC"/>
    <w:rsid w:val="005F256C"/>
    <w:rsid w:val="005F3FBA"/>
    <w:rsid w:val="005F4B6E"/>
    <w:rsid w:val="005F4E81"/>
    <w:rsid w:val="005F743B"/>
    <w:rsid w:val="005F7D1D"/>
    <w:rsid w:val="005F7E4D"/>
    <w:rsid w:val="006012E7"/>
    <w:rsid w:val="00601601"/>
    <w:rsid w:val="00602342"/>
    <w:rsid w:val="0060319B"/>
    <w:rsid w:val="006034DF"/>
    <w:rsid w:val="00604CB2"/>
    <w:rsid w:val="00605058"/>
    <w:rsid w:val="0060533C"/>
    <w:rsid w:val="00605AD4"/>
    <w:rsid w:val="00605B22"/>
    <w:rsid w:val="006064FF"/>
    <w:rsid w:val="00606A73"/>
    <w:rsid w:val="00606D4A"/>
    <w:rsid w:val="00606DE4"/>
    <w:rsid w:val="006070D6"/>
    <w:rsid w:val="006071B3"/>
    <w:rsid w:val="00607D25"/>
    <w:rsid w:val="00610477"/>
    <w:rsid w:val="00611269"/>
    <w:rsid w:val="006121C2"/>
    <w:rsid w:val="006125A7"/>
    <w:rsid w:val="00612F6D"/>
    <w:rsid w:val="00613EBE"/>
    <w:rsid w:val="0061446F"/>
    <w:rsid w:val="0061604C"/>
    <w:rsid w:val="00616166"/>
    <w:rsid w:val="00616708"/>
    <w:rsid w:val="00616FA8"/>
    <w:rsid w:val="00617567"/>
    <w:rsid w:val="00620CCE"/>
    <w:rsid w:val="00620DE9"/>
    <w:rsid w:val="00621079"/>
    <w:rsid w:val="006231F6"/>
    <w:rsid w:val="006247BE"/>
    <w:rsid w:val="00625707"/>
    <w:rsid w:val="0062653A"/>
    <w:rsid w:val="0062779F"/>
    <w:rsid w:val="00630166"/>
    <w:rsid w:val="00630473"/>
    <w:rsid w:val="00630783"/>
    <w:rsid w:val="00630ABC"/>
    <w:rsid w:val="006314DB"/>
    <w:rsid w:val="00631B91"/>
    <w:rsid w:val="0063320D"/>
    <w:rsid w:val="00633455"/>
    <w:rsid w:val="006336F9"/>
    <w:rsid w:val="006349FD"/>
    <w:rsid w:val="00634ED0"/>
    <w:rsid w:val="006354DA"/>
    <w:rsid w:val="00635FEE"/>
    <w:rsid w:val="00636C0F"/>
    <w:rsid w:val="00640570"/>
    <w:rsid w:val="006413B7"/>
    <w:rsid w:val="00641786"/>
    <w:rsid w:val="00641942"/>
    <w:rsid w:val="00642FA4"/>
    <w:rsid w:val="006434C5"/>
    <w:rsid w:val="0064395E"/>
    <w:rsid w:val="00643E32"/>
    <w:rsid w:val="00643FF2"/>
    <w:rsid w:val="00644963"/>
    <w:rsid w:val="00644A16"/>
    <w:rsid w:val="00644B20"/>
    <w:rsid w:val="00644BA5"/>
    <w:rsid w:val="00647873"/>
    <w:rsid w:val="00647B38"/>
    <w:rsid w:val="006500F9"/>
    <w:rsid w:val="006508AE"/>
    <w:rsid w:val="00650CA4"/>
    <w:rsid w:val="0065146E"/>
    <w:rsid w:val="0065294E"/>
    <w:rsid w:val="00652A24"/>
    <w:rsid w:val="00652F5F"/>
    <w:rsid w:val="006537BF"/>
    <w:rsid w:val="00653F61"/>
    <w:rsid w:val="0065487C"/>
    <w:rsid w:val="00654C4E"/>
    <w:rsid w:val="00654F53"/>
    <w:rsid w:val="006551AC"/>
    <w:rsid w:val="0065562A"/>
    <w:rsid w:val="006556D6"/>
    <w:rsid w:val="00655CE2"/>
    <w:rsid w:val="00657041"/>
    <w:rsid w:val="00657224"/>
    <w:rsid w:val="00657EBF"/>
    <w:rsid w:val="0066075A"/>
    <w:rsid w:val="00660B64"/>
    <w:rsid w:val="006617AC"/>
    <w:rsid w:val="00662E28"/>
    <w:rsid w:val="00663127"/>
    <w:rsid w:val="006639B5"/>
    <w:rsid w:val="0066442C"/>
    <w:rsid w:val="00664CFD"/>
    <w:rsid w:val="0066503C"/>
    <w:rsid w:val="00665EBC"/>
    <w:rsid w:val="006660FA"/>
    <w:rsid w:val="006677F2"/>
    <w:rsid w:val="006704B0"/>
    <w:rsid w:val="0067182E"/>
    <w:rsid w:val="006720B8"/>
    <w:rsid w:val="00673000"/>
    <w:rsid w:val="006738BB"/>
    <w:rsid w:val="006768DD"/>
    <w:rsid w:val="0067703E"/>
    <w:rsid w:val="00680D31"/>
    <w:rsid w:val="00680F33"/>
    <w:rsid w:val="00682030"/>
    <w:rsid w:val="00682133"/>
    <w:rsid w:val="00682402"/>
    <w:rsid w:val="0068272C"/>
    <w:rsid w:val="00682B6F"/>
    <w:rsid w:val="006834C7"/>
    <w:rsid w:val="006839E7"/>
    <w:rsid w:val="00683BB4"/>
    <w:rsid w:val="00683ED5"/>
    <w:rsid w:val="00684911"/>
    <w:rsid w:val="0068512B"/>
    <w:rsid w:val="00685D54"/>
    <w:rsid w:val="0068659F"/>
    <w:rsid w:val="00687B5C"/>
    <w:rsid w:val="006903DE"/>
    <w:rsid w:val="006903FE"/>
    <w:rsid w:val="00690559"/>
    <w:rsid w:val="00690D15"/>
    <w:rsid w:val="0069193D"/>
    <w:rsid w:val="0069259C"/>
    <w:rsid w:val="0069330B"/>
    <w:rsid w:val="0069347F"/>
    <w:rsid w:val="00693D0A"/>
    <w:rsid w:val="00693F95"/>
    <w:rsid w:val="00695188"/>
    <w:rsid w:val="00695322"/>
    <w:rsid w:val="00695F9A"/>
    <w:rsid w:val="006966AA"/>
    <w:rsid w:val="006976A5"/>
    <w:rsid w:val="00697710"/>
    <w:rsid w:val="00697939"/>
    <w:rsid w:val="006A0358"/>
    <w:rsid w:val="006A0E2D"/>
    <w:rsid w:val="006A2033"/>
    <w:rsid w:val="006A31F1"/>
    <w:rsid w:val="006A3418"/>
    <w:rsid w:val="006A3CC0"/>
    <w:rsid w:val="006A42A5"/>
    <w:rsid w:val="006A594E"/>
    <w:rsid w:val="006A63CF"/>
    <w:rsid w:val="006A7E18"/>
    <w:rsid w:val="006B0C29"/>
    <w:rsid w:val="006B0E19"/>
    <w:rsid w:val="006B1108"/>
    <w:rsid w:val="006B1330"/>
    <w:rsid w:val="006B1365"/>
    <w:rsid w:val="006B205E"/>
    <w:rsid w:val="006B2351"/>
    <w:rsid w:val="006B353C"/>
    <w:rsid w:val="006B3963"/>
    <w:rsid w:val="006B4536"/>
    <w:rsid w:val="006B4EDF"/>
    <w:rsid w:val="006B56EB"/>
    <w:rsid w:val="006B5704"/>
    <w:rsid w:val="006C0530"/>
    <w:rsid w:val="006C0BC9"/>
    <w:rsid w:val="006C1D0D"/>
    <w:rsid w:val="006C35A3"/>
    <w:rsid w:val="006C3905"/>
    <w:rsid w:val="006C52E5"/>
    <w:rsid w:val="006C53A8"/>
    <w:rsid w:val="006C5751"/>
    <w:rsid w:val="006C5E5B"/>
    <w:rsid w:val="006C6E79"/>
    <w:rsid w:val="006D00A1"/>
    <w:rsid w:val="006D2288"/>
    <w:rsid w:val="006D30ED"/>
    <w:rsid w:val="006D3F0E"/>
    <w:rsid w:val="006D40BD"/>
    <w:rsid w:val="006D48CA"/>
    <w:rsid w:val="006D4C7E"/>
    <w:rsid w:val="006D52AE"/>
    <w:rsid w:val="006D5B35"/>
    <w:rsid w:val="006D6953"/>
    <w:rsid w:val="006D76BB"/>
    <w:rsid w:val="006D77D9"/>
    <w:rsid w:val="006E014E"/>
    <w:rsid w:val="006E0A02"/>
    <w:rsid w:val="006E0B34"/>
    <w:rsid w:val="006E1175"/>
    <w:rsid w:val="006E1660"/>
    <w:rsid w:val="006E2482"/>
    <w:rsid w:val="006E2DB7"/>
    <w:rsid w:val="006E3C44"/>
    <w:rsid w:val="006E3C7F"/>
    <w:rsid w:val="006E3CE1"/>
    <w:rsid w:val="006E4C92"/>
    <w:rsid w:val="006E6B04"/>
    <w:rsid w:val="006E6D47"/>
    <w:rsid w:val="006E7166"/>
    <w:rsid w:val="006F0256"/>
    <w:rsid w:val="006F04F0"/>
    <w:rsid w:val="006F0B9B"/>
    <w:rsid w:val="006F1A51"/>
    <w:rsid w:val="006F32B5"/>
    <w:rsid w:val="006F35F9"/>
    <w:rsid w:val="006F504C"/>
    <w:rsid w:val="006F68DE"/>
    <w:rsid w:val="006F72F1"/>
    <w:rsid w:val="00700573"/>
    <w:rsid w:val="00700C2E"/>
    <w:rsid w:val="007027BE"/>
    <w:rsid w:val="007045FB"/>
    <w:rsid w:val="0070467E"/>
    <w:rsid w:val="0070558E"/>
    <w:rsid w:val="00705A5D"/>
    <w:rsid w:val="00705C4A"/>
    <w:rsid w:val="00706BF6"/>
    <w:rsid w:val="00707C1A"/>
    <w:rsid w:val="00707DC7"/>
    <w:rsid w:val="007118BA"/>
    <w:rsid w:val="00711CBC"/>
    <w:rsid w:val="00713ED2"/>
    <w:rsid w:val="007144F1"/>
    <w:rsid w:val="007150B5"/>
    <w:rsid w:val="00715E2D"/>
    <w:rsid w:val="00715F2D"/>
    <w:rsid w:val="00717066"/>
    <w:rsid w:val="007176D8"/>
    <w:rsid w:val="0072034C"/>
    <w:rsid w:val="007210F2"/>
    <w:rsid w:val="00722D0D"/>
    <w:rsid w:val="00723408"/>
    <w:rsid w:val="007234F6"/>
    <w:rsid w:val="00723A41"/>
    <w:rsid w:val="007241EC"/>
    <w:rsid w:val="00724FEA"/>
    <w:rsid w:val="00726AFD"/>
    <w:rsid w:val="00730617"/>
    <w:rsid w:val="0073184D"/>
    <w:rsid w:val="00731F52"/>
    <w:rsid w:val="007324CE"/>
    <w:rsid w:val="007341C5"/>
    <w:rsid w:val="007358DC"/>
    <w:rsid w:val="00735C51"/>
    <w:rsid w:val="00736C53"/>
    <w:rsid w:val="00736FB4"/>
    <w:rsid w:val="007373CB"/>
    <w:rsid w:val="007405BF"/>
    <w:rsid w:val="00740911"/>
    <w:rsid w:val="00741435"/>
    <w:rsid w:val="0074202F"/>
    <w:rsid w:val="00742C22"/>
    <w:rsid w:val="00743B37"/>
    <w:rsid w:val="00743BD3"/>
    <w:rsid w:val="00744164"/>
    <w:rsid w:val="00745229"/>
    <w:rsid w:val="007452E8"/>
    <w:rsid w:val="0074604C"/>
    <w:rsid w:val="007465F2"/>
    <w:rsid w:val="00746F35"/>
    <w:rsid w:val="00747732"/>
    <w:rsid w:val="00747A28"/>
    <w:rsid w:val="00750521"/>
    <w:rsid w:val="007511EE"/>
    <w:rsid w:val="00751616"/>
    <w:rsid w:val="00751780"/>
    <w:rsid w:val="00751FD9"/>
    <w:rsid w:val="00753098"/>
    <w:rsid w:val="0075363F"/>
    <w:rsid w:val="00753AA1"/>
    <w:rsid w:val="00754458"/>
    <w:rsid w:val="00755125"/>
    <w:rsid w:val="00755FED"/>
    <w:rsid w:val="00756A47"/>
    <w:rsid w:val="00756E4A"/>
    <w:rsid w:val="0075709A"/>
    <w:rsid w:val="00757CC8"/>
    <w:rsid w:val="00757DF6"/>
    <w:rsid w:val="00760B91"/>
    <w:rsid w:val="00760E9F"/>
    <w:rsid w:val="007615A2"/>
    <w:rsid w:val="00762A3F"/>
    <w:rsid w:val="00763186"/>
    <w:rsid w:val="007636B5"/>
    <w:rsid w:val="007640D4"/>
    <w:rsid w:val="00764347"/>
    <w:rsid w:val="00764812"/>
    <w:rsid w:val="007652BD"/>
    <w:rsid w:val="00766A2D"/>
    <w:rsid w:val="00770218"/>
    <w:rsid w:val="00772D0C"/>
    <w:rsid w:val="00772D31"/>
    <w:rsid w:val="00772EF2"/>
    <w:rsid w:val="00773E59"/>
    <w:rsid w:val="00774A5D"/>
    <w:rsid w:val="00775F88"/>
    <w:rsid w:val="0078060E"/>
    <w:rsid w:val="007808F0"/>
    <w:rsid w:val="00780A26"/>
    <w:rsid w:val="00780EB8"/>
    <w:rsid w:val="007820A4"/>
    <w:rsid w:val="00782DD8"/>
    <w:rsid w:val="00783C2C"/>
    <w:rsid w:val="00783FBB"/>
    <w:rsid w:val="00784D49"/>
    <w:rsid w:val="00785610"/>
    <w:rsid w:val="00785B91"/>
    <w:rsid w:val="0078641C"/>
    <w:rsid w:val="007865F4"/>
    <w:rsid w:val="0078692D"/>
    <w:rsid w:val="007869DF"/>
    <w:rsid w:val="00786C4B"/>
    <w:rsid w:val="0078716E"/>
    <w:rsid w:val="0078764A"/>
    <w:rsid w:val="00787A01"/>
    <w:rsid w:val="0079006A"/>
    <w:rsid w:val="00790255"/>
    <w:rsid w:val="00790431"/>
    <w:rsid w:val="00790AB2"/>
    <w:rsid w:val="0079105F"/>
    <w:rsid w:val="0079151D"/>
    <w:rsid w:val="0079226F"/>
    <w:rsid w:val="00792657"/>
    <w:rsid w:val="00792A51"/>
    <w:rsid w:val="00793013"/>
    <w:rsid w:val="00794204"/>
    <w:rsid w:val="00794601"/>
    <w:rsid w:val="00794612"/>
    <w:rsid w:val="00794ADD"/>
    <w:rsid w:val="00795217"/>
    <w:rsid w:val="0079537E"/>
    <w:rsid w:val="0079558B"/>
    <w:rsid w:val="007959B8"/>
    <w:rsid w:val="00795F39"/>
    <w:rsid w:val="00796AF5"/>
    <w:rsid w:val="00796C83"/>
    <w:rsid w:val="00797EF1"/>
    <w:rsid w:val="007A0443"/>
    <w:rsid w:val="007A0B95"/>
    <w:rsid w:val="007A1813"/>
    <w:rsid w:val="007A18E1"/>
    <w:rsid w:val="007A1BB9"/>
    <w:rsid w:val="007A2901"/>
    <w:rsid w:val="007A34DE"/>
    <w:rsid w:val="007A4643"/>
    <w:rsid w:val="007A580A"/>
    <w:rsid w:val="007A5919"/>
    <w:rsid w:val="007A5F80"/>
    <w:rsid w:val="007A635F"/>
    <w:rsid w:val="007A726B"/>
    <w:rsid w:val="007A75A4"/>
    <w:rsid w:val="007A797A"/>
    <w:rsid w:val="007B00C1"/>
    <w:rsid w:val="007B05D6"/>
    <w:rsid w:val="007B075B"/>
    <w:rsid w:val="007B0BA1"/>
    <w:rsid w:val="007B0FF0"/>
    <w:rsid w:val="007B1189"/>
    <w:rsid w:val="007B1663"/>
    <w:rsid w:val="007B17F7"/>
    <w:rsid w:val="007B5036"/>
    <w:rsid w:val="007B51C4"/>
    <w:rsid w:val="007B6C53"/>
    <w:rsid w:val="007B7115"/>
    <w:rsid w:val="007C068E"/>
    <w:rsid w:val="007C06C7"/>
    <w:rsid w:val="007C078E"/>
    <w:rsid w:val="007C0CC7"/>
    <w:rsid w:val="007C1231"/>
    <w:rsid w:val="007C150E"/>
    <w:rsid w:val="007C1F9A"/>
    <w:rsid w:val="007C25C4"/>
    <w:rsid w:val="007C2741"/>
    <w:rsid w:val="007C4052"/>
    <w:rsid w:val="007C49E7"/>
    <w:rsid w:val="007C531A"/>
    <w:rsid w:val="007C5AE8"/>
    <w:rsid w:val="007C6462"/>
    <w:rsid w:val="007C6F35"/>
    <w:rsid w:val="007C7005"/>
    <w:rsid w:val="007C7DD9"/>
    <w:rsid w:val="007D05D2"/>
    <w:rsid w:val="007D0957"/>
    <w:rsid w:val="007D21B9"/>
    <w:rsid w:val="007D322D"/>
    <w:rsid w:val="007D337C"/>
    <w:rsid w:val="007D34B9"/>
    <w:rsid w:val="007D36F6"/>
    <w:rsid w:val="007D3A2E"/>
    <w:rsid w:val="007D3F8C"/>
    <w:rsid w:val="007D4089"/>
    <w:rsid w:val="007D7461"/>
    <w:rsid w:val="007D765B"/>
    <w:rsid w:val="007E02A1"/>
    <w:rsid w:val="007E0A13"/>
    <w:rsid w:val="007E0D86"/>
    <w:rsid w:val="007E0F2B"/>
    <w:rsid w:val="007E1170"/>
    <w:rsid w:val="007E1B86"/>
    <w:rsid w:val="007E1E38"/>
    <w:rsid w:val="007E21C8"/>
    <w:rsid w:val="007E290A"/>
    <w:rsid w:val="007E2C65"/>
    <w:rsid w:val="007E3882"/>
    <w:rsid w:val="007E4118"/>
    <w:rsid w:val="007E611F"/>
    <w:rsid w:val="007E62CB"/>
    <w:rsid w:val="007E7146"/>
    <w:rsid w:val="007E737C"/>
    <w:rsid w:val="007E7A62"/>
    <w:rsid w:val="007F01A4"/>
    <w:rsid w:val="007F107F"/>
    <w:rsid w:val="007F1347"/>
    <w:rsid w:val="007F2850"/>
    <w:rsid w:val="007F3860"/>
    <w:rsid w:val="007F46B6"/>
    <w:rsid w:val="007F4F7D"/>
    <w:rsid w:val="007F5168"/>
    <w:rsid w:val="007F5B3B"/>
    <w:rsid w:val="007F66AB"/>
    <w:rsid w:val="00801B91"/>
    <w:rsid w:val="00802B99"/>
    <w:rsid w:val="00803079"/>
    <w:rsid w:val="00803135"/>
    <w:rsid w:val="00803576"/>
    <w:rsid w:val="00803E7D"/>
    <w:rsid w:val="00803EDF"/>
    <w:rsid w:val="008042FA"/>
    <w:rsid w:val="00804555"/>
    <w:rsid w:val="008054D1"/>
    <w:rsid w:val="008058AB"/>
    <w:rsid w:val="0080608A"/>
    <w:rsid w:val="00806C6C"/>
    <w:rsid w:val="0080715F"/>
    <w:rsid w:val="00807428"/>
    <w:rsid w:val="008079F3"/>
    <w:rsid w:val="00807A2F"/>
    <w:rsid w:val="0081103D"/>
    <w:rsid w:val="008131F6"/>
    <w:rsid w:val="00813904"/>
    <w:rsid w:val="00814C55"/>
    <w:rsid w:val="0081541A"/>
    <w:rsid w:val="00815915"/>
    <w:rsid w:val="00815FF7"/>
    <w:rsid w:val="0081782C"/>
    <w:rsid w:val="00817A6F"/>
    <w:rsid w:val="00821619"/>
    <w:rsid w:val="00821903"/>
    <w:rsid w:val="00823168"/>
    <w:rsid w:val="0082383F"/>
    <w:rsid w:val="00823CE5"/>
    <w:rsid w:val="00823FD7"/>
    <w:rsid w:val="0082418E"/>
    <w:rsid w:val="00824310"/>
    <w:rsid w:val="00824714"/>
    <w:rsid w:val="00824C2F"/>
    <w:rsid w:val="008261F4"/>
    <w:rsid w:val="0082633E"/>
    <w:rsid w:val="0082674A"/>
    <w:rsid w:val="0082675D"/>
    <w:rsid w:val="00827B3E"/>
    <w:rsid w:val="00830692"/>
    <w:rsid w:val="00830B54"/>
    <w:rsid w:val="00831D78"/>
    <w:rsid w:val="00832F1F"/>
    <w:rsid w:val="0083376F"/>
    <w:rsid w:val="00833999"/>
    <w:rsid w:val="008349A4"/>
    <w:rsid w:val="0083712E"/>
    <w:rsid w:val="00837541"/>
    <w:rsid w:val="0083770A"/>
    <w:rsid w:val="0084061E"/>
    <w:rsid w:val="00840C54"/>
    <w:rsid w:val="008412B4"/>
    <w:rsid w:val="00841B6D"/>
    <w:rsid w:val="0084328A"/>
    <w:rsid w:val="00843BBC"/>
    <w:rsid w:val="00844A8B"/>
    <w:rsid w:val="00844BE5"/>
    <w:rsid w:val="008452C4"/>
    <w:rsid w:val="008459E3"/>
    <w:rsid w:val="00845D58"/>
    <w:rsid w:val="00845F21"/>
    <w:rsid w:val="00845F85"/>
    <w:rsid w:val="00846BAB"/>
    <w:rsid w:val="00846D3B"/>
    <w:rsid w:val="008472C6"/>
    <w:rsid w:val="00847397"/>
    <w:rsid w:val="00850BB3"/>
    <w:rsid w:val="00850EF8"/>
    <w:rsid w:val="0085224A"/>
    <w:rsid w:val="008535C8"/>
    <w:rsid w:val="00854D84"/>
    <w:rsid w:val="00855342"/>
    <w:rsid w:val="008555A0"/>
    <w:rsid w:val="00855635"/>
    <w:rsid w:val="00855A05"/>
    <w:rsid w:val="00855B65"/>
    <w:rsid w:val="00856047"/>
    <w:rsid w:val="008601B2"/>
    <w:rsid w:val="00861A8C"/>
    <w:rsid w:val="00861D53"/>
    <w:rsid w:val="00862B7E"/>
    <w:rsid w:val="00862CDF"/>
    <w:rsid w:val="00863D61"/>
    <w:rsid w:val="0086408B"/>
    <w:rsid w:val="008642BD"/>
    <w:rsid w:val="00864C0C"/>
    <w:rsid w:val="00865585"/>
    <w:rsid w:val="00865B9B"/>
    <w:rsid w:val="00866815"/>
    <w:rsid w:val="00867BC7"/>
    <w:rsid w:val="008704F7"/>
    <w:rsid w:val="008718D4"/>
    <w:rsid w:val="00871A8B"/>
    <w:rsid w:val="008722D7"/>
    <w:rsid w:val="0087288C"/>
    <w:rsid w:val="00874E33"/>
    <w:rsid w:val="00875974"/>
    <w:rsid w:val="00876128"/>
    <w:rsid w:val="00876341"/>
    <w:rsid w:val="0087687F"/>
    <w:rsid w:val="00876FB1"/>
    <w:rsid w:val="00876FCA"/>
    <w:rsid w:val="0087763B"/>
    <w:rsid w:val="00880221"/>
    <w:rsid w:val="008805E8"/>
    <w:rsid w:val="008813B4"/>
    <w:rsid w:val="00883A40"/>
    <w:rsid w:val="00883C77"/>
    <w:rsid w:val="00884E09"/>
    <w:rsid w:val="00886B2B"/>
    <w:rsid w:val="00887236"/>
    <w:rsid w:val="00887B9D"/>
    <w:rsid w:val="00890138"/>
    <w:rsid w:val="0089034C"/>
    <w:rsid w:val="00890B4C"/>
    <w:rsid w:val="008916A5"/>
    <w:rsid w:val="00891836"/>
    <w:rsid w:val="00892294"/>
    <w:rsid w:val="008923D9"/>
    <w:rsid w:val="008929D4"/>
    <w:rsid w:val="00892D07"/>
    <w:rsid w:val="0089394C"/>
    <w:rsid w:val="0089422E"/>
    <w:rsid w:val="00894BF1"/>
    <w:rsid w:val="00894E5D"/>
    <w:rsid w:val="00895360"/>
    <w:rsid w:val="00895E16"/>
    <w:rsid w:val="00896100"/>
    <w:rsid w:val="00896359"/>
    <w:rsid w:val="0089704E"/>
    <w:rsid w:val="008970B0"/>
    <w:rsid w:val="008971C0"/>
    <w:rsid w:val="00897E19"/>
    <w:rsid w:val="008A0ABD"/>
    <w:rsid w:val="008A21CE"/>
    <w:rsid w:val="008A3654"/>
    <w:rsid w:val="008A3D76"/>
    <w:rsid w:val="008A44AB"/>
    <w:rsid w:val="008A4E4A"/>
    <w:rsid w:val="008A547D"/>
    <w:rsid w:val="008A6ADC"/>
    <w:rsid w:val="008A6CCC"/>
    <w:rsid w:val="008B0178"/>
    <w:rsid w:val="008B14C9"/>
    <w:rsid w:val="008B1B0B"/>
    <w:rsid w:val="008B1CBE"/>
    <w:rsid w:val="008B1F7A"/>
    <w:rsid w:val="008B22A7"/>
    <w:rsid w:val="008B2551"/>
    <w:rsid w:val="008B2773"/>
    <w:rsid w:val="008B3FC8"/>
    <w:rsid w:val="008B4134"/>
    <w:rsid w:val="008B462F"/>
    <w:rsid w:val="008B490C"/>
    <w:rsid w:val="008B4B6A"/>
    <w:rsid w:val="008B52D9"/>
    <w:rsid w:val="008B6786"/>
    <w:rsid w:val="008B79CF"/>
    <w:rsid w:val="008C1F4C"/>
    <w:rsid w:val="008C23F3"/>
    <w:rsid w:val="008C3D92"/>
    <w:rsid w:val="008C4A2B"/>
    <w:rsid w:val="008C5176"/>
    <w:rsid w:val="008C574B"/>
    <w:rsid w:val="008C72E2"/>
    <w:rsid w:val="008C756D"/>
    <w:rsid w:val="008C7E21"/>
    <w:rsid w:val="008C7E25"/>
    <w:rsid w:val="008D1A1B"/>
    <w:rsid w:val="008D201B"/>
    <w:rsid w:val="008D35CF"/>
    <w:rsid w:val="008D4944"/>
    <w:rsid w:val="008D5381"/>
    <w:rsid w:val="008D688C"/>
    <w:rsid w:val="008D6D88"/>
    <w:rsid w:val="008D70ED"/>
    <w:rsid w:val="008D714A"/>
    <w:rsid w:val="008E0375"/>
    <w:rsid w:val="008E081E"/>
    <w:rsid w:val="008E1735"/>
    <w:rsid w:val="008E1ED6"/>
    <w:rsid w:val="008E25DA"/>
    <w:rsid w:val="008E26C1"/>
    <w:rsid w:val="008E31B8"/>
    <w:rsid w:val="008E3A15"/>
    <w:rsid w:val="008E4EB3"/>
    <w:rsid w:val="008E5868"/>
    <w:rsid w:val="008E5DA7"/>
    <w:rsid w:val="008E5F5A"/>
    <w:rsid w:val="008E6535"/>
    <w:rsid w:val="008E6793"/>
    <w:rsid w:val="008E702E"/>
    <w:rsid w:val="008E78DC"/>
    <w:rsid w:val="008F0588"/>
    <w:rsid w:val="008F15F5"/>
    <w:rsid w:val="008F1EB7"/>
    <w:rsid w:val="008F2874"/>
    <w:rsid w:val="008F2ABE"/>
    <w:rsid w:val="008F4114"/>
    <w:rsid w:val="008F46E1"/>
    <w:rsid w:val="008F4CE4"/>
    <w:rsid w:val="008F50BD"/>
    <w:rsid w:val="008F514C"/>
    <w:rsid w:val="008F5DB7"/>
    <w:rsid w:val="009002B3"/>
    <w:rsid w:val="00900805"/>
    <w:rsid w:val="00900C80"/>
    <w:rsid w:val="00902F2B"/>
    <w:rsid w:val="00902F57"/>
    <w:rsid w:val="00902F5E"/>
    <w:rsid w:val="00903689"/>
    <w:rsid w:val="00904166"/>
    <w:rsid w:val="00904B41"/>
    <w:rsid w:val="00904FE5"/>
    <w:rsid w:val="009057DC"/>
    <w:rsid w:val="009065EC"/>
    <w:rsid w:val="0090674C"/>
    <w:rsid w:val="00907246"/>
    <w:rsid w:val="0091092B"/>
    <w:rsid w:val="00910ADC"/>
    <w:rsid w:val="009112EB"/>
    <w:rsid w:val="00911DB2"/>
    <w:rsid w:val="00912805"/>
    <w:rsid w:val="00912D5E"/>
    <w:rsid w:val="00913D27"/>
    <w:rsid w:val="00913DCD"/>
    <w:rsid w:val="009145EC"/>
    <w:rsid w:val="009147C7"/>
    <w:rsid w:val="009148EE"/>
    <w:rsid w:val="009149B4"/>
    <w:rsid w:val="00915012"/>
    <w:rsid w:val="00915376"/>
    <w:rsid w:val="009163FF"/>
    <w:rsid w:val="009164EC"/>
    <w:rsid w:val="00916776"/>
    <w:rsid w:val="00916816"/>
    <w:rsid w:val="00917041"/>
    <w:rsid w:val="00920B94"/>
    <w:rsid w:val="009210F1"/>
    <w:rsid w:val="00922184"/>
    <w:rsid w:val="00922C93"/>
    <w:rsid w:val="0092386C"/>
    <w:rsid w:val="0092455C"/>
    <w:rsid w:val="009254C1"/>
    <w:rsid w:val="00926D4D"/>
    <w:rsid w:val="00927DA3"/>
    <w:rsid w:val="00931AD9"/>
    <w:rsid w:val="00931DC2"/>
    <w:rsid w:val="009322EA"/>
    <w:rsid w:val="00933295"/>
    <w:rsid w:val="0093346C"/>
    <w:rsid w:val="00933982"/>
    <w:rsid w:val="00933F89"/>
    <w:rsid w:val="00935197"/>
    <w:rsid w:val="009352B4"/>
    <w:rsid w:val="009355DA"/>
    <w:rsid w:val="0093644F"/>
    <w:rsid w:val="00936DC2"/>
    <w:rsid w:val="0093736D"/>
    <w:rsid w:val="0093769E"/>
    <w:rsid w:val="00937F40"/>
    <w:rsid w:val="00940AC1"/>
    <w:rsid w:val="00940BF2"/>
    <w:rsid w:val="009418D6"/>
    <w:rsid w:val="00941E46"/>
    <w:rsid w:val="009436AD"/>
    <w:rsid w:val="0094388E"/>
    <w:rsid w:val="00944AAF"/>
    <w:rsid w:val="00944C23"/>
    <w:rsid w:val="00945993"/>
    <w:rsid w:val="00946662"/>
    <w:rsid w:val="009474D6"/>
    <w:rsid w:val="00947C6F"/>
    <w:rsid w:val="00947E06"/>
    <w:rsid w:val="0095065A"/>
    <w:rsid w:val="00951102"/>
    <w:rsid w:val="009529B1"/>
    <w:rsid w:val="0095365E"/>
    <w:rsid w:val="009541BF"/>
    <w:rsid w:val="00954287"/>
    <w:rsid w:val="00954D4B"/>
    <w:rsid w:val="009566F4"/>
    <w:rsid w:val="009574B4"/>
    <w:rsid w:val="00960943"/>
    <w:rsid w:val="00960F1D"/>
    <w:rsid w:val="00960F8E"/>
    <w:rsid w:val="00960FA9"/>
    <w:rsid w:val="009622A3"/>
    <w:rsid w:val="00965EE6"/>
    <w:rsid w:val="00966971"/>
    <w:rsid w:val="00966E82"/>
    <w:rsid w:val="00967081"/>
    <w:rsid w:val="00970DA3"/>
    <w:rsid w:val="009725F1"/>
    <w:rsid w:val="00972925"/>
    <w:rsid w:val="00972A3A"/>
    <w:rsid w:val="009737CF"/>
    <w:rsid w:val="00973C5A"/>
    <w:rsid w:val="009742F8"/>
    <w:rsid w:val="00974841"/>
    <w:rsid w:val="009755B1"/>
    <w:rsid w:val="00975B3A"/>
    <w:rsid w:val="00975F84"/>
    <w:rsid w:val="00976068"/>
    <w:rsid w:val="009763DD"/>
    <w:rsid w:val="0097792B"/>
    <w:rsid w:val="00977D68"/>
    <w:rsid w:val="0098055E"/>
    <w:rsid w:val="0098060E"/>
    <w:rsid w:val="00980BC0"/>
    <w:rsid w:val="00980FF6"/>
    <w:rsid w:val="00981200"/>
    <w:rsid w:val="0098128F"/>
    <w:rsid w:val="0098339F"/>
    <w:rsid w:val="00983468"/>
    <w:rsid w:val="009840A8"/>
    <w:rsid w:val="00985C4A"/>
    <w:rsid w:val="00985D85"/>
    <w:rsid w:val="00986B77"/>
    <w:rsid w:val="00987C2C"/>
    <w:rsid w:val="009900CA"/>
    <w:rsid w:val="00990A8F"/>
    <w:rsid w:val="00991072"/>
    <w:rsid w:val="00991267"/>
    <w:rsid w:val="0099126D"/>
    <w:rsid w:val="009932A1"/>
    <w:rsid w:val="009932F4"/>
    <w:rsid w:val="009941F9"/>
    <w:rsid w:val="00994AA8"/>
    <w:rsid w:val="00995F32"/>
    <w:rsid w:val="009964FB"/>
    <w:rsid w:val="00996D1A"/>
    <w:rsid w:val="009A010C"/>
    <w:rsid w:val="009A0C6F"/>
    <w:rsid w:val="009A185E"/>
    <w:rsid w:val="009A2165"/>
    <w:rsid w:val="009A2956"/>
    <w:rsid w:val="009A35F7"/>
    <w:rsid w:val="009A3867"/>
    <w:rsid w:val="009A4DE0"/>
    <w:rsid w:val="009A4EC2"/>
    <w:rsid w:val="009A5BE3"/>
    <w:rsid w:val="009A6C5E"/>
    <w:rsid w:val="009A7996"/>
    <w:rsid w:val="009A7E48"/>
    <w:rsid w:val="009B023D"/>
    <w:rsid w:val="009B1A0F"/>
    <w:rsid w:val="009B1A5C"/>
    <w:rsid w:val="009B1CC3"/>
    <w:rsid w:val="009B24F9"/>
    <w:rsid w:val="009B33D9"/>
    <w:rsid w:val="009B33E6"/>
    <w:rsid w:val="009B3DA9"/>
    <w:rsid w:val="009B4115"/>
    <w:rsid w:val="009B4667"/>
    <w:rsid w:val="009B5581"/>
    <w:rsid w:val="009B5AE4"/>
    <w:rsid w:val="009B5C2B"/>
    <w:rsid w:val="009B785D"/>
    <w:rsid w:val="009C0128"/>
    <w:rsid w:val="009C103E"/>
    <w:rsid w:val="009C1926"/>
    <w:rsid w:val="009C2FA7"/>
    <w:rsid w:val="009C3015"/>
    <w:rsid w:val="009C4795"/>
    <w:rsid w:val="009C48E4"/>
    <w:rsid w:val="009C533C"/>
    <w:rsid w:val="009C5CD6"/>
    <w:rsid w:val="009C5E74"/>
    <w:rsid w:val="009C7B52"/>
    <w:rsid w:val="009C7C80"/>
    <w:rsid w:val="009D36EA"/>
    <w:rsid w:val="009D3A3A"/>
    <w:rsid w:val="009D43E0"/>
    <w:rsid w:val="009D4847"/>
    <w:rsid w:val="009D48B5"/>
    <w:rsid w:val="009D54BC"/>
    <w:rsid w:val="009D565F"/>
    <w:rsid w:val="009D5928"/>
    <w:rsid w:val="009D5B70"/>
    <w:rsid w:val="009D5CE5"/>
    <w:rsid w:val="009D677F"/>
    <w:rsid w:val="009D6CE3"/>
    <w:rsid w:val="009D7170"/>
    <w:rsid w:val="009D7C60"/>
    <w:rsid w:val="009E040C"/>
    <w:rsid w:val="009E0447"/>
    <w:rsid w:val="009E0494"/>
    <w:rsid w:val="009E0715"/>
    <w:rsid w:val="009E0CAB"/>
    <w:rsid w:val="009E0DCC"/>
    <w:rsid w:val="009E17A6"/>
    <w:rsid w:val="009E1AA7"/>
    <w:rsid w:val="009E2257"/>
    <w:rsid w:val="009E28A0"/>
    <w:rsid w:val="009E2E3F"/>
    <w:rsid w:val="009E3583"/>
    <w:rsid w:val="009E36B7"/>
    <w:rsid w:val="009E387A"/>
    <w:rsid w:val="009E3D3E"/>
    <w:rsid w:val="009E3F9A"/>
    <w:rsid w:val="009E580A"/>
    <w:rsid w:val="009E6234"/>
    <w:rsid w:val="009E7F53"/>
    <w:rsid w:val="009F03AF"/>
    <w:rsid w:val="009F07B6"/>
    <w:rsid w:val="009F0DEE"/>
    <w:rsid w:val="009F0EE9"/>
    <w:rsid w:val="009F1122"/>
    <w:rsid w:val="009F182A"/>
    <w:rsid w:val="009F1A60"/>
    <w:rsid w:val="009F2A7D"/>
    <w:rsid w:val="009F2DFC"/>
    <w:rsid w:val="009F4A1C"/>
    <w:rsid w:val="009F70DB"/>
    <w:rsid w:val="009F72E4"/>
    <w:rsid w:val="009F7BBA"/>
    <w:rsid w:val="00A008C3"/>
    <w:rsid w:val="00A01D37"/>
    <w:rsid w:val="00A025E7"/>
    <w:rsid w:val="00A02A20"/>
    <w:rsid w:val="00A0304A"/>
    <w:rsid w:val="00A0331D"/>
    <w:rsid w:val="00A03B1D"/>
    <w:rsid w:val="00A04D9E"/>
    <w:rsid w:val="00A0533B"/>
    <w:rsid w:val="00A056CE"/>
    <w:rsid w:val="00A062B2"/>
    <w:rsid w:val="00A06613"/>
    <w:rsid w:val="00A0696E"/>
    <w:rsid w:val="00A06B42"/>
    <w:rsid w:val="00A070D1"/>
    <w:rsid w:val="00A070D6"/>
    <w:rsid w:val="00A11CB5"/>
    <w:rsid w:val="00A11DE2"/>
    <w:rsid w:val="00A1243A"/>
    <w:rsid w:val="00A12887"/>
    <w:rsid w:val="00A13073"/>
    <w:rsid w:val="00A14231"/>
    <w:rsid w:val="00A15F67"/>
    <w:rsid w:val="00A1662A"/>
    <w:rsid w:val="00A20094"/>
    <w:rsid w:val="00A20DDA"/>
    <w:rsid w:val="00A212BB"/>
    <w:rsid w:val="00A23B14"/>
    <w:rsid w:val="00A23B66"/>
    <w:rsid w:val="00A23CFA"/>
    <w:rsid w:val="00A25030"/>
    <w:rsid w:val="00A25228"/>
    <w:rsid w:val="00A25E91"/>
    <w:rsid w:val="00A26BA5"/>
    <w:rsid w:val="00A274A3"/>
    <w:rsid w:val="00A30A4D"/>
    <w:rsid w:val="00A31A17"/>
    <w:rsid w:val="00A322CC"/>
    <w:rsid w:val="00A324EF"/>
    <w:rsid w:val="00A33F77"/>
    <w:rsid w:val="00A34070"/>
    <w:rsid w:val="00A34787"/>
    <w:rsid w:val="00A37A20"/>
    <w:rsid w:val="00A37AA3"/>
    <w:rsid w:val="00A40495"/>
    <w:rsid w:val="00A41826"/>
    <w:rsid w:val="00A423FB"/>
    <w:rsid w:val="00A4269E"/>
    <w:rsid w:val="00A42E5E"/>
    <w:rsid w:val="00A43067"/>
    <w:rsid w:val="00A43946"/>
    <w:rsid w:val="00A43CBA"/>
    <w:rsid w:val="00A43D00"/>
    <w:rsid w:val="00A44417"/>
    <w:rsid w:val="00A447E7"/>
    <w:rsid w:val="00A448E9"/>
    <w:rsid w:val="00A46442"/>
    <w:rsid w:val="00A46742"/>
    <w:rsid w:val="00A4720E"/>
    <w:rsid w:val="00A47E78"/>
    <w:rsid w:val="00A5010E"/>
    <w:rsid w:val="00A5011F"/>
    <w:rsid w:val="00A502C9"/>
    <w:rsid w:val="00A50361"/>
    <w:rsid w:val="00A50B7E"/>
    <w:rsid w:val="00A51644"/>
    <w:rsid w:val="00A52E77"/>
    <w:rsid w:val="00A5328C"/>
    <w:rsid w:val="00A53466"/>
    <w:rsid w:val="00A53A83"/>
    <w:rsid w:val="00A546AF"/>
    <w:rsid w:val="00A5539F"/>
    <w:rsid w:val="00A561DD"/>
    <w:rsid w:val="00A56420"/>
    <w:rsid w:val="00A5782B"/>
    <w:rsid w:val="00A579C6"/>
    <w:rsid w:val="00A57C7B"/>
    <w:rsid w:val="00A60F01"/>
    <w:rsid w:val="00A6234D"/>
    <w:rsid w:val="00A62515"/>
    <w:rsid w:val="00A6256A"/>
    <w:rsid w:val="00A6324C"/>
    <w:rsid w:val="00A639BC"/>
    <w:rsid w:val="00A64EAB"/>
    <w:rsid w:val="00A651D1"/>
    <w:rsid w:val="00A659D9"/>
    <w:rsid w:val="00A65E3E"/>
    <w:rsid w:val="00A67117"/>
    <w:rsid w:val="00A70F44"/>
    <w:rsid w:val="00A7149C"/>
    <w:rsid w:val="00A71DD2"/>
    <w:rsid w:val="00A72616"/>
    <w:rsid w:val="00A743E0"/>
    <w:rsid w:val="00A757F8"/>
    <w:rsid w:val="00A75937"/>
    <w:rsid w:val="00A75F80"/>
    <w:rsid w:val="00A76FD6"/>
    <w:rsid w:val="00A7711D"/>
    <w:rsid w:val="00A77195"/>
    <w:rsid w:val="00A77309"/>
    <w:rsid w:val="00A801E3"/>
    <w:rsid w:val="00A80830"/>
    <w:rsid w:val="00A811C1"/>
    <w:rsid w:val="00A81429"/>
    <w:rsid w:val="00A81452"/>
    <w:rsid w:val="00A820FC"/>
    <w:rsid w:val="00A83046"/>
    <w:rsid w:val="00A83200"/>
    <w:rsid w:val="00A83A49"/>
    <w:rsid w:val="00A83C0D"/>
    <w:rsid w:val="00A84248"/>
    <w:rsid w:val="00A84878"/>
    <w:rsid w:val="00A84A46"/>
    <w:rsid w:val="00A84EE4"/>
    <w:rsid w:val="00A8509D"/>
    <w:rsid w:val="00A853BA"/>
    <w:rsid w:val="00A863D6"/>
    <w:rsid w:val="00A866BA"/>
    <w:rsid w:val="00A86B9F"/>
    <w:rsid w:val="00A86F5D"/>
    <w:rsid w:val="00A870A1"/>
    <w:rsid w:val="00A87A16"/>
    <w:rsid w:val="00A9026A"/>
    <w:rsid w:val="00A908E6"/>
    <w:rsid w:val="00A914E5"/>
    <w:rsid w:val="00A91A59"/>
    <w:rsid w:val="00A91FA0"/>
    <w:rsid w:val="00A94740"/>
    <w:rsid w:val="00A94BA7"/>
    <w:rsid w:val="00A9570E"/>
    <w:rsid w:val="00A95EE9"/>
    <w:rsid w:val="00A963B6"/>
    <w:rsid w:val="00A9643D"/>
    <w:rsid w:val="00A97ED3"/>
    <w:rsid w:val="00AA018E"/>
    <w:rsid w:val="00AA08BA"/>
    <w:rsid w:val="00AA1523"/>
    <w:rsid w:val="00AA167D"/>
    <w:rsid w:val="00AA1B73"/>
    <w:rsid w:val="00AA1C0E"/>
    <w:rsid w:val="00AA1CAE"/>
    <w:rsid w:val="00AA3D08"/>
    <w:rsid w:val="00AA47D9"/>
    <w:rsid w:val="00AA4C1C"/>
    <w:rsid w:val="00AA5461"/>
    <w:rsid w:val="00AA75BD"/>
    <w:rsid w:val="00AA762B"/>
    <w:rsid w:val="00AA7858"/>
    <w:rsid w:val="00AB0CDB"/>
    <w:rsid w:val="00AB0FDA"/>
    <w:rsid w:val="00AB1342"/>
    <w:rsid w:val="00AB171E"/>
    <w:rsid w:val="00AB178D"/>
    <w:rsid w:val="00AB1CB1"/>
    <w:rsid w:val="00AB1EFB"/>
    <w:rsid w:val="00AB2BBE"/>
    <w:rsid w:val="00AB2EB8"/>
    <w:rsid w:val="00AB37BE"/>
    <w:rsid w:val="00AB37FA"/>
    <w:rsid w:val="00AB4A5A"/>
    <w:rsid w:val="00AB4B68"/>
    <w:rsid w:val="00AB515F"/>
    <w:rsid w:val="00AB5C9C"/>
    <w:rsid w:val="00AB60C0"/>
    <w:rsid w:val="00AB6CE5"/>
    <w:rsid w:val="00AB7943"/>
    <w:rsid w:val="00AC01B4"/>
    <w:rsid w:val="00AC0AE6"/>
    <w:rsid w:val="00AC0F2E"/>
    <w:rsid w:val="00AC1567"/>
    <w:rsid w:val="00AC15E5"/>
    <w:rsid w:val="00AC1AE4"/>
    <w:rsid w:val="00AC1E7F"/>
    <w:rsid w:val="00AC234C"/>
    <w:rsid w:val="00AC2442"/>
    <w:rsid w:val="00AC2E07"/>
    <w:rsid w:val="00AC324B"/>
    <w:rsid w:val="00AC3FD2"/>
    <w:rsid w:val="00AC3FFC"/>
    <w:rsid w:val="00AC4806"/>
    <w:rsid w:val="00AC4CA0"/>
    <w:rsid w:val="00AC52FB"/>
    <w:rsid w:val="00AC59EE"/>
    <w:rsid w:val="00AC6C8C"/>
    <w:rsid w:val="00AC6DBB"/>
    <w:rsid w:val="00AC7136"/>
    <w:rsid w:val="00AC7871"/>
    <w:rsid w:val="00AD05E6"/>
    <w:rsid w:val="00AD0CB1"/>
    <w:rsid w:val="00AD1531"/>
    <w:rsid w:val="00AD18C6"/>
    <w:rsid w:val="00AD1915"/>
    <w:rsid w:val="00AD2CBF"/>
    <w:rsid w:val="00AD3F6E"/>
    <w:rsid w:val="00AD4A1C"/>
    <w:rsid w:val="00AD4A25"/>
    <w:rsid w:val="00AD4DF6"/>
    <w:rsid w:val="00AD50AC"/>
    <w:rsid w:val="00AD6696"/>
    <w:rsid w:val="00AD6FE9"/>
    <w:rsid w:val="00AD743C"/>
    <w:rsid w:val="00AD7ADE"/>
    <w:rsid w:val="00AD7DD6"/>
    <w:rsid w:val="00AE09CC"/>
    <w:rsid w:val="00AE0C3F"/>
    <w:rsid w:val="00AE1622"/>
    <w:rsid w:val="00AE19A9"/>
    <w:rsid w:val="00AE1A28"/>
    <w:rsid w:val="00AE21DE"/>
    <w:rsid w:val="00AE278A"/>
    <w:rsid w:val="00AE27AA"/>
    <w:rsid w:val="00AE45FA"/>
    <w:rsid w:val="00AE4C3E"/>
    <w:rsid w:val="00AE6D8B"/>
    <w:rsid w:val="00AE7160"/>
    <w:rsid w:val="00AE7341"/>
    <w:rsid w:val="00AE7FB4"/>
    <w:rsid w:val="00AF0441"/>
    <w:rsid w:val="00AF1C7C"/>
    <w:rsid w:val="00AF41EF"/>
    <w:rsid w:val="00AF4619"/>
    <w:rsid w:val="00AF4E69"/>
    <w:rsid w:val="00AF509A"/>
    <w:rsid w:val="00AF6BD2"/>
    <w:rsid w:val="00AF6EBF"/>
    <w:rsid w:val="00AF7188"/>
    <w:rsid w:val="00AF77B4"/>
    <w:rsid w:val="00B01150"/>
    <w:rsid w:val="00B01489"/>
    <w:rsid w:val="00B01D7B"/>
    <w:rsid w:val="00B02BAB"/>
    <w:rsid w:val="00B02D1C"/>
    <w:rsid w:val="00B02E54"/>
    <w:rsid w:val="00B0306C"/>
    <w:rsid w:val="00B03978"/>
    <w:rsid w:val="00B03A40"/>
    <w:rsid w:val="00B0517F"/>
    <w:rsid w:val="00B05B6E"/>
    <w:rsid w:val="00B05BEA"/>
    <w:rsid w:val="00B0623B"/>
    <w:rsid w:val="00B06747"/>
    <w:rsid w:val="00B06E33"/>
    <w:rsid w:val="00B10D78"/>
    <w:rsid w:val="00B12977"/>
    <w:rsid w:val="00B1315F"/>
    <w:rsid w:val="00B15857"/>
    <w:rsid w:val="00B15E52"/>
    <w:rsid w:val="00B17125"/>
    <w:rsid w:val="00B17544"/>
    <w:rsid w:val="00B17BFB"/>
    <w:rsid w:val="00B20270"/>
    <w:rsid w:val="00B20DBE"/>
    <w:rsid w:val="00B21548"/>
    <w:rsid w:val="00B21AC9"/>
    <w:rsid w:val="00B21C1B"/>
    <w:rsid w:val="00B21F7A"/>
    <w:rsid w:val="00B2220C"/>
    <w:rsid w:val="00B234ED"/>
    <w:rsid w:val="00B25B81"/>
    <w:rsid w:val="00B278AD"/>
    <w:rsid w:val="00B27E9E"/>
    <w:rsid w:val="00B27FA7"/>
    <w:rsid w:val="00B302BF"/>
    <w:rsid w:val="00B3161C"/>
    <w:rsid w:val="00B33CA4"/>
    <w:rsid w:val="00B35806"/>
    <w:rsid w:val="00B35948"/>
    <w:rsid w:val="00B35D61"/>
    <w:rsid w:val="00B360C7"/>
    <w:rsid w:val="00B366BA"/>
    <w:rsid w:val="00B37819"/>
    <w:rsid w:val="00B37E31"/>
    <w:rsid w:val="00B40572"/>
    <w:rsid w:val="00B42F4F"/>
    <w:rsid w:val="00B4307C"/>
    <w:rsid w:val="00B4360F"/>
    <w:rsid w:val="00B44402"/>
    <w:rsid w:val="00B445A5"/>
    <w:rsid w:val="00B4496A"/>
    <w:rsid w:val="00B469B2"/>
    <w:rsid w:val="00B469F4"/>
    <w:rsid w:val="00B46A16"/>
    <w:rsid w:val="00B46EB2"/>
    <w:rsid w:val="00B471AD"/>
    <w:rsid w:val="00B4781E"/>
    <w:rsid w:val="00B47BBB"/>
    <w:rsid w:val="00B47D19"/>
    <w:rsid w:val="00B47D57"/>
    <w:rsid w:val="00B47E63"/>
    <w:rsid w:val="00B51D67"/>
    <w:rsid w:val="00B51DC9"/>
    <w:rsid w:val="00B52291"/>
    <w:rsid w:val="00B523D4"/>
    <w:rsid w:val="00B52761"/>
    <w:rsid w:val="00B5279E"/>
    <w:rsid w:val="00B527D7"/>
    <w:rsid w:val="00B5284C"/>
    <w:rsid w:val="00B52890"/>
    <w:rsid w:val="00B53419"/>
    <w:rsid w:val="00B535D8"/>
    <w:rsid w:val="00B53BA5"/>
    <w:rsid w:val="00B54093"/>
    <w:rsid w:val="00B54F4D"/>
    <w:rsid w:val="00B55422"/>
    <w:rsid w:val="00B566A2"/>
    <w:rsid w:val="00B573CB"/>
    <w:rsid w:val="00B57413"/>
    <w:rsid w:val="00B57815"/>
    <w:rsid w:val="00B57F7D"/>
    <w:rsid w:val="00B6040D"/>
    <w:rsid w:val="00B609BB"/>
    <w:rsid w:val="00B60B5B"/>
    <w:rsid w:val="00B618F5"/>
    <w:rsid w:val="00B62270"/>
    <w:rsid w:val="00B627F5"/>
    <w:rsid w:val="00B628CF"/>
    <w:rsid w:val="00B63384"/>
    <w:rsid w:val="00B64987"/>
    <w:rsid w:val="00B65103"/>
    <w:rsid w:val="00B654F9"/>
    <w:rsid w:val="00B66925"/>
    <w:rsid w:val="00B66D6A"/>
    <w:rsid w:val="00B66DB2"/>
    <w:rsid w:val="00B67B35"/>
    <w:rsid w:val="00B70448"/>
    <w:rsid w:val="00B706CE"/>
    <w:rsid w:val="00B71664"/>
    <w:rsid w:val="00B71A51"/>
    <w:rsid w:val="00B72626"/>
    <w:rsid w:val="00B72943"/>
    <w:rsid w:val="00B72E26"/>
    <w:rsid w:val="00B7335D"/>
    <w:rsid w:val="00B73B59"/>
    <w:rsid w:val="00B73EDE"/>
    <w:rsid w:val="00B7647E"/>
    <w:rsid w:val="00B77251"/>
    <w:rsid w:val="00B77A57"/>
    <w:rsid w:val="00B77E28"/>
    <w:rsid w:val="00B80D02"/>
    <w:rsid w:val="00B80F82"/>
    <w:rsid w:val="00B818CB"/>
    <w:rsid w:val="00B81B56"/>
    <w:rsid w:val="00B81DF4"/>
    <w:rsid w:val="00B81FB2"/>
    <w:rsid w:val="00B821BC"/>
    <w:rsid w:val="00B83C7D"/>
    <w:rsid w:val="00B83D47"/>
    <w:rsid w:val="00B83EAD"/>
    <w:rsid w:val="00B8424F"/>
    <w:rsid w:val="00B867E3"/>
    <w:rsid w:val="00B8692C"/>
    <w:rsid w:val="00B874EC"/>
    <w:rsid w:val="00B87CC8"/>
    <w:rsid w:val="00B91426"/>
    <w:rsid w:val="00B91575"/>
    <w:rsid w:val="00B93767"/>
    <w:rsid w:val="00B9388D"/>
    <w:rsid w:val="00B93F65"/>
    <w:rsid w:val="00B944C8"/>
    <w:rsid w:val="00B97E59"/>
    <w:rsid w:val="00B97F44"/>
    <w:rsid w:val="00BA0ED1"/>
    <w:rsid w:val="00BA159F"/>
    <w:rsid w:val="00BA1B80"/>
    <w:rsid w:val="00BA208B"/>
    <w:rsid w:val="00BA35D7"/>
    <w:rsid w:val="00BA46E7"/>
    <w:rsid w:val="00BA5699"/>
    <w:rsid w:val="00BA586A"/>
    <w:rsid w:val="00BA5DE4"/>
    <w:rsid w:val="00BA5FE5"/>
    <w:rsid w:val="00BA69C0"/>
    <w:rsid w:val="00BA6CB1"/>
    <w:rsid w:val="00BA6F92"/>
    <w:rsid w:val="00BA72FD"/>
    <w:rsid w:val="00BB0DA7"/>
    <w:rsid w:val="00BB1A0F"/>
    <w:rsid w:val="00BB3E07"/>
    <w:rsid w:val="00BB59A8"/>
    <w:rsid w:val="00BB6578"/>
    <w:rsid w:val="00BB7F7B"/>
    <w:rsid w:val="00BC01EC"/>
    <w:rsid w:val="00BC17C9"/>
    <w:rsid w:val="00BC1F8A"/>
    <w:rsid w:val="00BC25C0"/>
    <w:rsid w:val="00BC2B5C"/>
    <w:rsid w:val="00BC2F92"/>
    <w:rsid w:val="00BC4F60"/>
    <w:rsid w:val="00BC5BD3"/>
    <w:rsid w:val="00BC6742"/>
    <w:rsid w:val="00BC7B3D"/>
    <w:rsid w:val="00BD0704"/>
    <w:rsid w:val="00BD09CB"/>
    <w:rsid w:val="00BD0DE3"/>
    <w:rsid w:val="00BD0EF3"/>
    <w:rsid w:val="00BD27C4"/>
    <w:rsid w:val="00BD2BBF"/>
    <w:rsid w:val="00BD2F68"/>
    <w:rsid w:val="00BD3AEA"/>
    <w:rsid w:val="00BD3BD0"/>
    <w:rsid w:val="00BD3DE2"/>
    <w:rsid w:val="00BD44B0"/>
    <w:rsid w:val="00BD605A"/>
    <w:rsid w:val="00BD658F"/>
    <w:rsid w:val="00BD6B1B"/>
    <w:rsid w:val="00BD70B9"/>
    <w:rsid w:val="00BD736C"/>
    <w:rsid w:val="00BE0F0E"/>
    <w:rsid w:val="00BE152D"/>
    <w:rsid w:val="00BE17B2"/>
    <w:rsid w:val="00BE1A6F"/>
    <w:rsid w:val="00BE1D41"/>
    <w:rsid w:val="00BE1E2A"/>
    <w:rsid w:val="00BE254E"/>
    <w:rsid w:val="00BE276C"/>
    <w:rsid w:val="00BE36F1"/>
    <w:rsid w:val="00BE3E64"/>
    <w:rsid w:val="00BE42D7"/>
    <w:rsid w:val="00BE67B1"/>
    <w:rsid w:val="00BE69D6"/>
    <w:rsid w:val="00BE730D"/>
    <w:rsid w:val="00BE78C5"/>
    <w:rsid w:val="00BE7C45"/>
    <w:rsid w:val="00BF01F3"/>
    <w:rsid w:val="00BF0E7A"/>
    <w:rsid w:val="00BF24D2"/>
    <w:rsid w:val="00BF2D5D"/>
    <w:rsid w:val="00BF3286"/>
    <w:rsid w:val="00BF364B"/>
    <w:rsid w:val="00BF5859"/>
    <w:rsid w:val="00BF5BB4"/>
    <w:rsid w:val="00BF5E2A"/>
    <w:rsid w:val="00BF5EB8"/>
    <w:rsid w:val="00BF6144"/>
    <w:rsid w:val="00BF69E1"/>
    <w:rsid w:val="00BF72A5"/>
    <w:rsid w:val="00BF777D"/>
    <w:rsid w:val="00BF7E23"/>
    <w:rsid w:val="00C00ACE"/>
    <w:rsid w:val="00C01DD5"/>
    <w:rsid w:val="00C02198"/>
    <w:rsid w:val="00C03516"/>
    <w:rsid w:val="00C038EB"/>
    <w:rsid w:val="00C0476C"/>
    <w:rsid w:val="00C04F44"/>
    <w:rsid w:val="00C0500B"/>
    <w:rsid w:val="00C063F9"/>
    <w:rsid w:val="00C06423"/>
    <w:rsid w:val="00C07198"/>
    <w:rsid w:val="00C073F3"/>
    <w:rsid w:val="00C07CD0"/>
    <w:rsid w:val="00C10C2F"/>
    <w:rsid w:val="00C10C32"/>
    <w:rsid w:val="00C10E59"/>
    <w:rsid w:val="00C10EC9"/>
    <w:rsid w:val="00C11112"/>
    <w:rsid w:val="00C122EA"/>
    <w:rsid w:val="00C1239E"/>
    <w:rsid w:val="00C1259C"/>
    <w:rsid w:val="00C12DB6"/>
    <w:rsid w:val="00C139FE"/>
    <w:rsid w:val="00C14A4E"/>
    <w:rsid w:val="00C14CE4"/>
    <w:rsid w:val="00C14F79"/>
    <w:rsid w:val="00C15393"/>
    <w:rsid w:val="00C16AE3"/>
    <w:rsid w:val="00C17539"/>
    <w:rsid w:val="00C17B7F"/>
    <w:rsid w:val="00C20254"/>
    <w:rsid w:val="00C2051A"/>
    <w:rsid w:val="00C232A5"/>
    <w:rsid w:val="00C234BF"/>
    <w:rsid w:val="00C23654"/>
    <w:rsid w:val="00C23A4E"/>
    <w:rsid w:val="00C23DC6"/>
    <w:rsid w:val="00C23F65"/>
    <w:rsid w:val="00C245ED"/>
    <w:rsid w:val="00C24C63"/>
    <w:rsid w:val="00C25186"/>
    <w:rsid w:val="00C25D6F"/>
    <w:rsid w:val="00C25EEF"/>
    <w:rsid w:val="00C27835"/>
    <w:rsid w:val="00C309B5"/>
    <w:rsid w:val="00C31310"/>
    <w:rsid w:val="00C3251D"/>
    <w:rsid w:val="00C32875"/>
    <w:rsid w:val="00C32B96"/>
    <w:rsid w:val="00C32FB0"/>
    <w:rsid w:val="00C339D1"/>
    <w:rsid w:val="00C34989"/>
    <w:rsid w:val="00C34E9B"/>
    <w:rsid w:val="00C350F2"/>
    <w:rsid w:val="00C358B1"/>
    <w:rsid w:val="00C37861"/>
    <w:rsid w:val="00C41784"/>
    <w:rsid w:val="00C4304F"/>
    <w:rsid w:val="00C430FE"/>
    <w:rsid w:val="00C4359F"/>
    <w:rsid w:val="00C43D92"/>
    <w:rsid w:val="00C44049"/>
    <w:rsid w:val="00C440A9"/>
    <w:rsid w:val="00C4423A"/>
    <w:rsid w:val="00C44672"/>
    <w:rsid w:val="00C44C5B"/>
    <w:rsid w:val="00C44CE6"/>
    <w:rsid w:val="00C44E6E"/>
    <w:rsid w:val="00C46C8A"/>
    <w:rsid w:val="00C5043A"/>
    <w:rsid w:val="00C50609"/>
    <w:rsid w:val="00C50786"/>
    <w:rsid w:val="00C51B7D"/>
    <w:rsid w:val="00C523EA"/>
    <w:rsid w:val="00C549C0"/>
    <w:rsid w:val="00C549CB"/>
    <w:rsid w:val="00C54E59"/>
    <w:rsid w:val="00C55742"/>
    <w:rsid w:val="00C55E9E"/>
    <w:rsid w:val="00C565A4"/>
    <w:rsid w:val="00C5765A"/>
    <w:rsid w:val="00C60A2D"/>
    <w:rsid w:val="00C60F27"/>
    <w:rsid w:val="00C61A8B"/>
    <w:rsid w:val="00C63135"/>
    <w:rsid w:val="00C63ACE"/>
    <w:rsid w:val="00C63BDB"/>
    <w:rsid w:val="00C66D43"/>
    <w:rsid w:val="00C72B03"/>
    <w:rsid w:val="00C72E5E"/>
    <w:rsid w:val="00C73011"/>
    <w:rsid w:val="00C73561"/>
    <w:rsid w:val="00C73B12"/>
    <w:rsid w:val="00C74C25"/>
    <w:rsid w:val="00C75421"/>
    <w:rsid w:val="00C7550D"/>
    <w:rsid w:val="00C7575B"/>
    <w:rsid w:val="00C75824"/>
    <w:rsid w:val="00C77B7B"/>
    <w:rsid w:val="00C80A75"/>
    <w:rsid w:val="00C80FDF"/>
    <w:rsid w:val="00C82057"/>
    <w:rsid w:val="00C82D2C"/>
    <w:rsid w:val="00C8349E"/>
    <w:rsid w:val="00C84A75"/>
    <w:rsid w:val="00C84E75"/>
    <w:rsid w:val="00C854FD"/>
    <w:rsid w:val="00C85F20"/>
    <w:rsid w:val="00C863D0"/>
    <w:rsid w:val="00C86994"/>
    <w:rsid w:val="00C86995"/>
    <w:rsid w:val="00C869EC"/>
    <w:rsid w:val="00C87D95"/>
    <w:rsid w:val="00C92084"/>
    <w:rsid w:val="00C92977"/>
    <w:rsid w:val="00C929C8"/>
    <w:rsid w:val="00C92C66"/>
    <w:rsid w:val="00C94050"/>
    <w:rsid w:val="00C960F5"/>
    <w:rsid w:val="00C96865"/>
    <w:rsid w:val="00C9728A"/>
    <w:rsid w:val="00C97334"/>
    <w:rsid w:val="00CA001C"/>
    <w:rsid w:val="00CA21F5"/>
    <w:rsid w:val="00CA39C4"/>
    <w:rsid w:val="00CA4820"/>
    <w:rsid w:val="00CA5D40"/>
    <w:rsid w:val="00CA6AFD"/>
    <w:rsid w:val="00CA6DE2"/>
    <w:rsid w:val="00CA6E6F"/>
    <w:rsid w:val="00CA7D06"/>
    <w:rsid w:val="00CA7EAF"/>
    <w:rsid w:val="00CB0959"/>
    <w:rsid w:val="00CB0AD1"/>
    <w:rsid w:val="00CB1F0A"/>
    <w:rsid w:val="00CB20CC"/>
    <w:rsid w:val="00CB34A8"/>
    <w:rsid w:val="00CB351C"/>
    <w:rsid w:val="00CB419D"/>
    <w:rsid w:val="00CB4312"/>
    <w:rsid w:val="00CB43FC"/>
    <w:rsid w:val="00CB469B"/>
    <w:rsid w:val="00CB4ADF"/>
    <w:rsid w:val="00CC0645"/>
    <w:rsid w:val="00CC1D02"/>
    <w:rsid w:val="00CC1EE3"/>
    <w:rsid w:val="00CC309D"/>
    <w:rsid w:val="00CC3C61"/>
    <w:rsid w:val="00CC40E1"/>
    <w:rsid w:val="00CC413E"/>
    <w:rsid w:val="00CC49FA"/>
    <w:rsid w:val="00CC6CC5"/>
    <w:rsid w:val="00CC727C"/>
    <w:rsid w:val="00CC790C"/>
    <w:rsid w:val="00CD079C"/>
    <w:rsid w:val="00CD19F8"/>
    <w:rsid w:val="00CD1F51"/>
    <w:rsid w:val="00CD2B6D"/>
    <w:rsid w:val="00CD2C07"/>
    <w:rsid w:val="00CD2D99"/>
    <w:rsid w:val="00CD3332"/>
    <w:rsid w:val="00CD3352"/>
    <w:rsid w:val="00CD3A36"/>
    <w:rsid w:val="00CD3E31"/>
    <w:rsid w:val="00CD3E61"/>
    <w:rsid w:val="00CD3EE3"/>
    <w:rsid w:val="00CD401F"/>
    <w:rsid w:val="00CD48D1"/>
    <w:rsid w:val="00CD5217"/>
    <w:rsid w:val="00CD5928"/>
    <w:rsid w:val="00CD6415"/>
    <w:rsid w:val="00CE05BE"/>
    <w:rsid w:val="00CE06D0"/>
    <w:rsid w:val="00CE0D16"/>
    <w:rsid w:val="00CE1E0E"/>
    <w:rsid w:val="00CE2DE6"/>
    <w:rsid w:val="00CE35B4"/>
    <w:rsid w:val="00CE38DF"/>
    <w:rsid w:val="00CE3CAD"/>
    <w:rsid w:val="00CE5B32"/>
    <w:rsid w:val="00CE62D9"/>
    <w:rsid w:val="00CE7C5C"/>
    <w:rsid w:val="00CF035A"/>
    <w:rsid w:val="00CF06C9"/>
    <w:rsid w:val="00CF0702"/>
    <w:rsid w:val="00CF0CEC"/>
    <w:rsid w:val="00CF1EF3"/>
    <w:rsid w:val="00CF266C"/>
    <w:rsid w:val="00CF2F02"/>
    <w:rsid w:val="00CF341C"/>
    <w:rsid w:val="00CF3E88"/>
    <w:rsid w:val="00CF54BE"/>
    <w:rsid w:val="00CF6383"/>
    <w:rsid w:val="00CF6EFE"/>
    <w:rsid w:val="00CF7508"/>
    <w:rsid w:val="00D0061B"/>
    <w:rsid w:val="00D00785"/>
    <w:rsid w:val="00D009C8"/>
    <w:rsid w:val="00D0138D"/>
    <w:rsid w:val="00D01484"/>
    <w:rsid w:val="00D0209C"/>
    <w:rsid w:val="00D0300E"/>
    <w:rsid w:val="00D03791"/>
    <w:rsid w:val="00D0389C"/>
    <w:rsid w:val="00D03D81"/>
    <w:rsid w:val="00D04DF5"/>
    <w:rsid w:val="00D0562D"/>
    <w:rsid w:val="00D05B73"/>
    <w:rsid w:val="00D069B5"/>
    <w:rsid w:val="00D10070"/>
    <w:rsid w:val="00D101EB"/>
    <w:rsid w:val="00D107A6"/>
    <w:rsid w:val="00D10D3C"/>
    <w:rsid w:val="00D110DF"/>
    <w:rsid w:val="00D11732"/>
    <w:rsid w:val="00D122C7"/>
    <w:rsid w:val="00D1319A"/>
    <w:rsid w:val="00D13882"/>
    <w:rsid w:val="00D149B7"/>
    <w:rsid w:val="00D14CBD"/>
    <w:rsid w:val="00D14EBD"/>
    <w:rsid w:val="00D157BC"/>
    <w:rsid w:val="00D15F21"/>
    <w:rsid w:val="00D161D5"/>
    <w:rsid w:val="00D169B9"/>
    <w:rsid w:val="00D21C62"/>
    <w:rsid w:val="00D22437"/>
    <w:rsid w:val="00D2285C"/>
    <w:rsid w:val="00D22A91"/>
    <w:rsid w:val="00D22BAA"/>
    <w:rsid w:val="00D23965"/>
    <w:rsid w:val="00D24329"/>
    <w:rsid w:val="00D2488E"/>
    <w:rsid w:val="00D24ADA"/>
    <w:rsid w:val="00D24D1C"/>
    <w:rsid w:val="00D24EAA"/>
    <w:rsid w:val="00D25B43"/>
    <w:rsid w:val="00D25C4B"/>
    <w:rsid w:val="00D26A20"/>
    <w:rsid w:val="00D26A35"/>
    <w:rsid w:val="00D26FC5"/>
    <w:rsid w:val="00D271BD"/>
    <w:rsid w:val="00D30307"/>
    <w:rsid w:val="00D31C4D"/>
    <w:rsid w:val="00D32019"/>
    <w:rsid w:val="00D326C4"/>
    <w:rsid w:val="00D34279"/>
    <w:rsid w:val="00D3443A"/>
    <w:rsid w:val="00D34B3C"/>
    <w:rsid w:val="00D3573B"/>
    <w:rsid w:val="00D35AF4"/>
    <w:rsid w:val="00D35AFB"/>
    <w:rsid w:val="00D35E38"/>
    <w:rsid w:val="00D35E8B"/>
    <w:rsid w:val="00D3610E"/>
    <w:rsid w:val="00D361F8"/>
    <w:rsid w:val="00D3631F"/>
    <w:rsid w:val="00D36BC0"/>
    <w:rsid w:val="00D36CF7"/>
    <w:rsid w:val="00D36F6F"/>
    <w:rsid w:val="00D37069"/>
    <w:rsid w:val="00D40911"/>
    <w:rsid w:val="00D40AC2"/>
    <w:rsid w:val="00D41989"/>
    <w:rsid w:val="00D42584"/>
    <w:rsid w:val="00D426B1"/>
    <w:rsid w:val="00D42982"/>
    <w:rsid w:val="00D42EB3"/>
    <w:rsid w:val="00D43814"/>
    <w:rsid w:val="00D448F5"/>
    <w:rsid w:val="00D44BAC"/>
    <w:rsid w:val="00D44D03"/>
    <w:rsid w:val="00D4594C"/>
    <w:rsid w:val="00D459D3"/>
    <w:rsid w:val="00D4633A"/>
    <w:rsid w:val="00D46F34"/>
    <w:rsid w:val="00D473FD"/>
    <w:rsid w:val="00D4753B"/>
    <w:rsid w:val="00D51DAA"/>
    <w:rsid w:val="00D51FAF"/>
    <w:rsid w:val="00D521F7"/>
    <w:rsid w:val="00D52276"/>
    <w:rsid w:val="00D52432"/>
    <w:rsid w:val="00D5293C"/>
    <w:rsid w:val="00D52DB3"/>
    <w:rsid w:val="00D53C48"/>
    <w:rsid w:val="00D540C4"/>
    <w:rsid w:val="00D54BF0"/>
    <w:rsid w:val="00D556FD"/>
    <w:rsid w:val="00D560C4"/>
    <w:rsid w:val="00D56906"/>
    <w:rsid w:val="00D5694B"/>
    <w:rsid w:val="00D604AD"/>
    <w:rsid w:val="00D609FF"/>
    <w:rsid w:val="00D60D47"/>
    <w:rsid w:val="00D61146"/>
    <w:rsid w:val="00D611A2"/>
    <w:rsid w:val="00D612B4"/>
    <w:rsid w:val="00D616D8"/>
    <w:rsid w:val="00D62DCF"/>
    <w:rsid w:val="00D63120"/>
    <w:rsid w:val="00D6506F"/>
    <w:rsid w:val="00D651BD"/>
    <w:rsid w:val="00D65ABD"/>
    <w:rsid w:val="00D66052"/>
    <w:rsid w:val="00D67B3F"/>
    <w:rsid w:val="00D707F5"/>
    <w:rsid w:val="00D70B84"/>
    <w:rsid w:val="00D70D42"/>
    <w:rsid w:val="00D71371"/>
    <w:rsid w:val="00D71513"/>
    <w:rsid w:val="00D71776"/>
    <w:rsid w:val="00D728A4"/>
    <w:rsid w:val="00D7292A"/>
    <w:rsid w:val="00D731B6"/>
    <w:rsid w:val="00D73699"/>
    <w:rsid w:val="00D73D4D"/>
    <w:rsid w:val="00D756B8"/>
    <w:rsid w:val="00D75C85"/>
    <w:rsid w:val="00D76F6E"/>
    <w:rsid w:val="00D7703F"/>
    <w:rsid w:val="00D7764B"/>
    <w:rsid w:val="00D800D5"/>
    <w:rsid w:val="00D806C9"/>
    <w:rsid w:val="00D80F41"/>
    <w:rsid w:val="00D82E7B"/>
    <w:rsid w:val="00D832E9"/>
    <w:rsid w:val="00D85754"/>
    <w:rsid w:val="00D86080"/>
    <w:rsid w:val="00D8641C"/>
    <w:rsid w:val="00D904F7"/>
    <w:rsid w:val="00D905C3"/>
    <w:rsid w:val="00D905FC"/>
    <w:rsid w:val="00D9097D"/>
    <w:rsid w:val="00D927C6"/>
    <w:rsid w:val="00D92C6F"/>
    <w:rsid w:val="00D92FBA"/>
    <w:rsid w:val="00D93702"/>
    <w:rsid w:val="00D93BEB"/>
    <w:rsid w:val="00D9454D"/>
    <w:rsid w:val="00D94872"/>
    <w:rsid w:val="00D94A71"/>
    <w:rsid w:val="00D94B70"/>
    <w:rsid w:val="00D95029"/>
    <w:rsid w:val="00D960CA"/>
    <w:rsid w:val="00D96A16"/>
    <w:rsid w:val="00D97D9F"/>
    <w:rsid w:val="00DA0142"/>
    <w:rsid w:val="00DA096F"/>
    <w:rsid w:val="00DA0DE3"/>
    <w:rsid w:val="00DA2D6A"/>
    <w:rsid w:val="00DA32F2"/>
    <w:rsid w:val="00DA3AB4"/>
    <w:rsid w:val="00DA3EDE"/>
    <w:rsid w:val="00DA5C92"/>
    <w:rsid w:val="00DA684E"/>
    <w:rsid w:val="00DA6AB1"/>
    <w:rsid w:val="00DA6E89"/>
    <w:rsid w:val="00DB0086"/>
    <w:rsid w:val="00DB08D9"/>
    <w:rsid w:val="00DB0BD3"/>
    <w:rsid w:val="00DB37DE"/>
    <w:rsid w:val="00DB54CA"/>
    <w:rsid w:val="00DB6BCC"/>
    <w:rsid w:val="00DC0041"/>
    <w:rsid w:val="00DC06EA"/>
    <w:rsid w:val="00DC1F3A"/>
    <w:rsid w:val="00DC2EE3"/>
    <w:rsid w:val="00DC3332"/>
    <w:rsid w:val="00DC3399"/>
    <w:rsid w:val="00DC35AB"/>
    <w:rsid w:val="00DC37DC"/>
    <w:rsid w:val="00DC40CC"/>
    <w:rsid w:val="00DC4A0A"/>
    <w:rsid w:val="00DC6F47"/>
    <w:rsid w:val="00DC7C34"/>
    <w:rsid w:val="00DD1448"/>
    <w:rsid w:val="00DD1FB8"/>
    <w:rsid w:val="00DD2A2E"/>
    <w:rsid w:val="00DD3495"/>
    <w:rsid w:val="00DD41F7"/>
    <w:rsid w:val="00DD4321"/>
    <w:rsid w:val="00DD46EF"/>
    <w:rsid w:val="00DD4762"/>
    <w:rsid w:val="00DD4C15"/>
    <w:rsid w:val="00DE0609"/>
    <w:rsid w:val="00DE08AE"/>
    <w:rsid w:val="00DE1D88"/>
    <w:rsid w:val="00DE1FAC"/>
    <w:rsid w:val="00DE3113"/>
    <w:rsid w:val="00DE48A0"/>
    <w:rsid w:val="00DE4FBD"/>
    <w:rsid w:val="00DE6800"/>
    <w:rsid w:val="00DE6ACE"/>
    <w:rsid w:val="00DE75FA"/>
    <w:rsid w:val="00DE767F"/>
    <w:rsid w:val="00DE782E"/>
    <w:rsid w:val="00DF03BA"/>
    <w:rsid w:val="00DF0D07"/>
    <w:rsid w:val="00DF11B5"/>
    <w:rsid w:val="00DF2920"/>
    <w:rsid w:val="00DF2FD9"/>
    <w:rsid w:val="00DF5052"/>
    <w:rsid w:val="00DF51CE"/>
    <w:rsid w:val="00DF6195"/>
    <w:rsid w:val="00DF64AD"/>
    <w:rsid w:val="00DF72ED"/>
    <w:rsid w:val="00DF78A1"/>
    <w:rsid w:val="00E00189"/>
    <w:rsid w:val="00E00297"/>
    <w:rsid w:val="00E0043D"/>
    <w:rsid w:val="00E009FD"/>
    <w:rsid w:val="00E00A2F"/>
    <w:rsid w:val="00E020A7"/>
    <w:rsid w:val="00E02246"/>
    <w:rsid w:val="00E04939"/>
    <w:rsid w:val="00E05A11"/>
    <w:rsid w:val="00E05BCC"/>
    <w:rsid w:val="00E06317"/>
    <w:rsid w:val="00E06C6F"/>
    <w:rsid w:val="00E075F5"/>
    <w:rsid w:val="00E07800"/>
    <w:rsid w:val="00E1020D"/>
    <w:rsid w:val="00E103E4"/>
    <w:rsid w:val="00E11121"/>
    <w:rsid w:val="00E117ED"/>
    <w:rsid w:val="00E11F89"/>
    <w:rsid w:val="00E11FAA"/>
    <w:rsid w:val="00E13788"/>
    <w:rsid w:val="00E144C5"/>
    <w:rsid w:val="00E14AA1"/>
    <w:rsid w:val="00E15FA4"/>
    <w:rsid w:val="00E17AB2"/>
    <w:rsid w:val="00E20127"/>
    <w:rsid w:val="00E211DD"/>
    <w:rsid w:val="00E21A5F"/>
    <w:rsid w:val="00E22B17"/>
    <w:rsid w:val="00E2332A"/>
    <w:rsid w:val="00E24DF9"/>
    <w:rsid w:val="00E24F54"/>
    <w:rsid w:val="00E25AD5"/>
    <w:rsid w:val="00E2681D"/>
    <w:rsid w:val="00E26ECE"/>
    <w:rsid w:val="00E307B5"/>
    <w:rsid w:val="00E30CA2"/>
    <w:rsid w:val="00E3132E"/>
    <w:rsid w:val="00E3227F"/>
    <w:rsid w:val="00E3236A"/>
    <w:rsid w:val="00E32673"/>
    <w:rsid w:val="00E32B06"/>
    <w:rsid w:val="00E3357C"/>
    <w:rsid w:val="00E34846"/>
    <w:rsid w:val="00E34F44"/>
    <w:rsid w:val="00E35A2A"/>
    <w:rsid w:val="00E35C71"/>
    <w:rsid w:val="00E35D31"/>
    <w:rsid w:val="00E374FB"/>
    <w:rsid w:val="00E40538"/>
    <w:rsid w:val="00E40898"/>
    <w:rsid w:val="00E40D18"/>
    <w:rsid w:val="00E4130A"/>
    <w:rsid w:val="00E41FDC"/>
    <w:rsid w:val="00E43980"/>
    <w:rsid w:val="00E43B39"/>
    <w:rsid w:val="00E442B9"/>
    <w:rsid w:val="00E44A23"/>
    <w:rsid w:val="00E44D0E"/>
    <w:rsid w:val="00E44D32"/>
    <w:rsid w:val="00E462DF"/>
    <w:rsid w:val="00E46753"/>
    <w:rsid w:val="00E47D12"/>
    <w:rsid w:val="00E47D44"/>
    <w:rsid w:val="00E5025B"/>
    <w:rsid w:val="00E50633"/>
    <w:rsid w:val="00E5076D"/>
    <w:rsid w:val="00E50F03"/>
    <w:rsid w:val="00E50FA0"/>
    <w:rsid w:val="00E52B7D"/>
    <w:rsid w:val="00E52C6E"/>
    <w:rsid w:val="00E535CC"/>
    <w:rsid w:val="00E5381D"/>
    <w:rsid w:val="00E53DD3"/>
    <w:rsid w:val="00E53F35"/>
    <w:rsid w:val="00E54121"/>
    <w:rsid w:val="00E57960"/>
    <w:rsid w:val="00E60322"/>
    <w:rsid w:val="00E604D6"/>
    <w:rsid w:val="00E60E83"/>
    <w:rsid w:val="00E6104F"/>
    <w:rsid w:val="00E62478"/>
    <w:rsid w:val="00E62A2C"/>
    <w:rsid w:val="00E63249"/>
    <w:rsid w:val="00E63C54"/>
    <w:rsid w:val="00E63E8C"/>
    <w:rsid w:val="00E63F45"/>
    <w:rsid w:val="00E661FE"/>
    <w:rsid w:val="00E6746C"/>
    <w:rsid w:val="00E71297"/>
    <w:rsid w:val="00E71B3B"/>
    <w:rsid w:val="00E71C4B"/>
    <w:rsid w:val="00E729CF"/>
    <w:rsid w:val="00E73572"/>
    <w:rsid w:val="00E73EDE"/>
    <w:rsid w:val="00E7403E"/>
    <w:rsid w:val="00E740AF"/>
    <w:rsid w:val="00E75AE7"/>
    <w:rsid w:val="00E76078"/>
    <w:rsid w:val="00E77464"/>
    <w:rsid w:val="00E77E94"/>
    <w:rsid w:val="00E802F6"/>
    <w:rsid w:val="00E80CD5"/>
    <w:rsid w:val="00E80F96"/>
    <w:rsid w:val="00E81AB2"/>
    <w:rsid w:val="00E81F01"/>
    <w:rsid w:val="00E824DE"/>
    <w:rsid w:val="00E82953"/>
    <w:rsid w:val="00E82F87"/>
    <w:rsid w:val="00E83277"/>
    <w:rsid w:val="00E84739"/>
    <w:rsid w:val="00E857E8"/>
    <w:rsid w:val="00E85AFF"/>
    <w:rsid w:val="00E85B7C"/>
    <w:rsid w:val="00E8664C"/>
    <w:rsid w:val="00E90164"/>
    <w:rsid w:val="00E914B2"/>
    <w:rsid w:val="00E91534"/>
    <w:rsid w:val="00E9262F"/>
    <w:rsid w:val="00E92BF9"/>
    <w:rsid w:val="00E936D9"/>
    <w:rsid w:val="00E94848"/>
    <w:rsid w:val="00E9496C"/>
    <w:rsid w:val="00E95146"/>
    <w:rsid w:val="00E96923"/>
    <w:rsid w:val="00E96AEB"/>
    <w:rsid w:val="00E96B43"/>
    <w:rsid w:val="00EA00AE"/>
    <w:rsid w:val="00EA0177"/>
    <w:rsid w:val="00EA043A"/>
    <w:rsid w:val="00EA0AEA"/>
    <w:rsid w:val="00EA0DB2"/>
    <w:rsid w:val="00EA109D"/>
    <w:rsid w:val="00EA10EE"/>
    <w:rsid w:val="00EA170B"/>
    <w:rsid w:val="00EA2B54"/>
    <w:rsid w:val="00EA3826"/>
    <w:rsid w:val="00EA3B82"/>
    <w:rsid w:val="00EA48C0"/>
    <w:rsid w:val="00EA4A2C"/>
    <w:rsid w:val="00EA4EC8"/>
    <w:rsid w:val="00EA5DB0"/>
    <w:rsid w:val="00EA663F"/>
    <w:rsid w:val="00EA7274"/>
    <w:rsid w:val="00EA7849"/>
    <w:rsid w:val="00EA78A3"/>
    <w:rsid w:val="00EB0E85"/>
    <w:rsid w:val="00EB0EE7"/>
    <w:rsid w:val="00EB1087"/>
    <w:rsid w:val="00EB2B32"/>
    <w:rsid w:val="00EB4DD2"/>
    <w:rsid w:val="00EB5425"/>
    <w:rsid w:val="00EB57E0"/>
    <w:rsid w:val="00EB747B"/>
    <w:rsid w:val="00EB795D"/>
    <w:rsid w:val="00EC065F"/>
    <w:rsid w:val="00EC0A9A"/>
    <w:rsid w:val="00EC28CE"/>
    <w:rsid w:val="00EC34F4"/>
    <w:rsid w:val="00EC46AE"/>
    <w:rsid w:val="00EC48DF"/>
    <w:rsid w:val="00EC6933"/>
    <w:rsid w:val="00EC6EB5"/>
    <w:rsid w:val="00EC6F59"/>
    <w:rsid w:val="00EC7C09"/>
    <w:rsid w:val="00EC7DE6"/>
    <w:rsid w:val="00EC7E5C"/>
    <w:rsid w:val="00ED0210"/>
    <w:rsid w:val="00ED0231"/>
    <w:rsid w:val="00ED0943"/>
    <w:rsid w:val="00ED1653"/>
    <w:rsid w:val="00ED18FD"/>
    <w:rsid w:val="00ED2306"/>
    <w:rsid w:val="00ED2817"/>
    <w:rsid w:val="00ED2BFE"/>
    <w:rsid w:val="00ED34F9"/>
    <w:rsid w:val="00ED3EBF"/>
    <w:rsid w:val="00ED408E"/>
    <w:rsid w:val="00ED7C93"/>
    <w:rsid w:val="00EE001D"/>
    <w:rsid w:val="00EE0406"/>
    <w:rsid w:val="00EE1D48"/>
    <w:rsid w:val="00EE2444"/>
    <w:rsid w:val="00EE25B1"/>
    <w:rsid w:val="00EE2CD7"/>
    <w:rsid w:val="00EE3097"/>
    <w:rsid w:val="00EE36FA"/>
    <w:rsid w:val="00EE492A"/>
    <w:rsid w:val="00EE4B8F"/>
    <w:rsid w:val="00EE68CE"/>
    <w:rsid w:val="00EE70DF"/>
    <w:rsid w:val="00EE78F5"/>
    <w:rsid w:val="00EE7FF3"/>
    <w:rsid w:val="00EF094E"/>
    <w:rsid w:val="00EF0E3B"/>
    <w:rsid w:val="00EF0F14"/>
    <w:rsid w:val="00EF14EA"/>
    <w:rsid w:val="00EF17FE"/>
    <w:rsid w:val="00EF2453"/>
    <w:rsid w:val="00EF2665"/>
    <w:rsid w:val="00EF3099"/>
    <w:rsid w:val="00EF3E13"/>
    <w:rsid w:val="00EF4491"/>
    <w:rsid w:val="00EF4567"/>
    <w:rsid w:val="00EF495F"/>
    <w:rsid w:val="00EF51A3"/>
    <w:rsid w:val="00EF5461"/>
    <w:rsid w:val="00EF613B"/>
    <w:rsid w:val="00EF6503"/>
    <w:rsid w:val="00EF69F7"/>
    <w:rsid w:val="00EF6BD0"/>
    <w:rsid w:val="00EF797F"/>
    <w:rsid w:val="00F00EDA"/>
    <w:rsid w:val="00F0135A"/>
    <w:rsid w:val="00F01936"/>
    <w:rsid w:val="00F01C74"/>
    <w:rsid w:val="00F026E8"/>
    <w:rsid w:val="00F03325"/>
    <w:rsid w:val="00F03A11"/>
    <w:rsid w:val="00F04700"/>
    <w:rsid w:val="00F0566F"/>
    <w:rsid w:val="00F05929"/>
    <w:rsid w:val="00F07243"/>
    <w:rsid w:val="00F07843"/>
    <w:rsid w:val="00F07F59"/>
    <w:rsid w:val="00F104DF"/>
    <w:rsid w:val="00F10E44"/>
    <w:rsid w:val="00F10FAC"/>
    <w:rsid w:val="00F1103F"/>
    <w:rsid w:val="00F12BA9"/>
    <w:rsid w:val="00F132C0"/>
    <w:rsid w:val="00F15CCB"/>
    <w:rsid w:val="00F161D3"/>
    <w:rsid w:val="00F16294"/>
    <w:rsid w:val="00F168A9"/>
    <w:rsid w:val="00F16C6F"/>
    <w:rsid w:val="00F16E5A"/>
    <w:rsid w:val="00F16F7B"/>
    <w:rsid w:val="00F16FA0"/>
    <w:rsid w:val="00F17F77"/>
    <w:rsid w:val="00F203CA"/>
    <w:rsid w:val="00F205FF"/>
    <w:rsid w:val="00F2073B"/>
    <w:rsid w:val="00F20BD6"/>
    <w:rsid w:val="00F21257"/>
    <w:rsid w:val="00F21A23"/>
    <w:rsid w:val="00F2360C"/>
    <w:rsid w:val="00F23C22"/>
    <w:rsid w:val="00F24103"/>
    <w:rsid w:val="00F243E8"/>
    <w:rsid w:val="00F24ABB"/>
    <w:rsid w:val="00F24B69"/>
    <w:rsid w:val="00F253CC"/>
    <w:rsid w:val="00F26122"/>
    <w:rsid w:val="00F26869"/>
    <w:rsid w:val="00F2772D"/>
    <w:rsid w:val="00F30635"/>
    <w:rsid w:val="00F3099F"/>
    <w:rsid w:val="00F31036"/>
    <w:rsid w:val="00F32D89"/>
    <w:rsid w:val="00F330DE"/>
    <w:rsid w:val="00F34193"/>
    <w:rsid w:val="00F34C98"/>
    <w:rsid w:val="00F35D1C"/>
    <w:rsid w:val="00F374DF"/>
    <w:rsid w:val="00F3758E"/>
    <w:rsid w:val="00F41A6B"/>
    <w:rsid w:val="00F42212"/>
    <w:rsid w:val="00F4225A"/>
    <w:rsid w:val="00F42DB7"/>
    <w:rsid w:val="00F42F11"/>
    <w:rsid w:val="00F43FD6"/>
    <w:rsid w:val="00F44287"/>
    <w:rsid w:val="00F44420"/>
    <w:rsid w:val="00F517F3"/>
    <w:rsid w:val="00F51A11"/>
    <w:rsid w:val="00F5247E"/>
    <w:rsid w:val="00F5284F"/>
    <w:rsid w:val="00F52AAD"/>
    <w:rsid w:val="00F52EB4"/>
    <w:rsid w:val="00F53FBC"/>
    <w:rsid w:val="00F54941"/>
    <w:rsid w:val="00F54BAC"/>
    <w:rsid w:val="00F5516C"/>
    <w:rsid w:val="00F55213"/>
    <w:rsid w:val="00F55CB1"/>
    <w:rsid w:val="00F5643F"/>
    <w:rsid w:val="00F575FB"/>
    <w:rsid w:val="00F57F5D"/>
    <w:rsid w:val="00F60113"/>
    <w:rsid w:val="00F621C8"/>
    <w:rsid w:val="00F621F8"/>
    <w:rsid w:val="00F62503"/>
    <w:rsid w:val="00F62C16"/>
    <w:rsid w:val="00F63F5B"/>
    <w:rsid w:val="00F64D3A"/>
    <w:rsid w:val="00F66639"/>
    <w:rsid w:val="00F667FD"/>
    <w:rsid w:val="00F6703B"/>
    <w:rsid w:val="00F672B9"/>
    <w:rsid w:val="00F6752D"/>
    <w:rsid w:val="00F67671"/>
    <w:rsid w:val="00F67837"/>
    <w:rsid w:val="00F67DAC"/>
    <w:rsid w:val="00F7119C"/>
    <w:rsid w:val="00F7238E"/>
    <w:rsid w:val="00F724E1"/>
    <w:rsid w:val="00F728D1"/>
    <w:rsid w:val="00F73B63"/>
    <w:rsid w:val="00F73EF0"/>
    <w:rsid w:val="00F74113"/>
    <w:rsid w:val="00F7736C"/>
    <w:rsid w:val="00F7759C"/>
    <w:rsid w:val="00F77D64"/>
    <w:rsid w:val="00F80664"/>
    <w:rsid w:val="00F80750"/>
    <w:rsid w:val="00F809FA"/>
    <w:rsid w:val="00F82902"/>
    <w:rsid w:val="00F82ADD"/>
    <w:rsid w:val="00F830C0"/>
    <w:rsid w:val="00F83991"/>
    <w:rsid w:val="00F84333"/>
    <w:rsid w:val="00F847D8"/>
    <w:rsid w:val="00F85DC4"/>
    <w:rsid w:val="00F8616B"/>
    <w:rsid w:val="00F86BDB"/>
    <w:rsid w:val="00F86CB4"/>
    <w:rsid w:val="00F904FF"/>
    <w:rsid w:val="00F90C46"/>
    <w:rsid w:val="00F90F41"/>
    <w:rsid w:val="00F90FA2"/>
    <w:rsid w:val="00F92287"/>
    <w:rsid w:val="00F929DF"/>
    <w:rsid w:val="00F92AA2"/>
    <w:rsid w:val="00F933DE"/>
    <w:rsid w:val="00F93570"/>
    <w:rsid w:val="00F9402A"/>
    <w:rsid w:val="00F94B41"/>
    <w:rsid w:val="00F94E83"/>
    <w:rsid w:val="00F95062"/>
    <w:rsid w:val="00F951B3"/>
    <w:rsid w:val="00F96258"/>
    <w:rsid w:val="00F96295"/>
    <w:rsid w:val="00F97513"/>
    <w:rsid w:val="00FA153E"/>
    <w:rsid w:val="00FA176F"/>
    <w:rsid w:val="00FA1D4F"/>
    <w:rsid w:val="00FA2479"/>
    <w:rsid w:val="00FA28E8"/>
    <w:rsid w:val="00FA382E"/>
    <w:rsid w:val="00FA4E1B"/>
    <w:rsid w:val="00FA5FCE"/>
    <w:rsid w:val="00FA61E5"/>
    <w:rsid w:val="00FA6534"/>
    <w:rsid w:val="00FA6BDD"/>
    <w:rsid w:val="00FA6BED"/>
    <w:rsid w:val="00FA77FF"/>
    <w:rsid w:val="00FA79AD"/>
    <w:rsid w:val="00FA79CB"/>
    <w:rsid w:val="00FB01B8"/>
    <w:rsid w:val="00FB0A4D"/>
    <w:rsid w:val="00FB0F96"/>
    <w:rsid w:val="00FB13A5"/>
    <w:rsid w:val="00FB1ABF"/>
    <w:rsid w:val="00FB5226"/>
    <w:rsid w:val="00FB593E"/>
    <w:rsid w:val="00FB60AA"/>
    <w:rsid w:val="00FB64AF"/>
    <w:rsid w:val="00FB739B"/>
    <w:rsid w:val="00FC05FB"/>
    <w:rsid w:val="00FC0AF7"/>
    <w:rsid w:val="00FC100F"/>
    <w:rsid w:val="00FC2039"/>
    <w:rsid w:val="00FC257C"/>
    <w:rsid w:val="00FC2790"/>
    <w:rsid w:val="00FC2EB0"/>
    <w:rsid w:val="00FC5229"/>
    <w:rsid w:val="00FC5820"/>
    <w:rsid w:val="00FC5AB3"/>
    <w:rsid w:val="00FC7194"/>
    <w:rsid w:val="00FD0055"/>
    <w:rsid w:val="00FD1D65"/>
    <w:rsid w:val="00FD24DA"/>
    <w:rsid w:val="00FD31B1"/>
    <w:rsid w:val="00FD3A80"/>
    <w:rsid w:val="00FD3CA0"/>
    <w:rsid w:val="00FD44DA"/>
    <w:rsid w:val="00FD511D"/>
    <w:rsid w:val="00FD52AB"/>
    <w:rsid w:val="00FD5831"/>
    <w:rsid w:val="00FD5D4C"/>
    <w:rsid w:val="00FD6137"/>
    <w:rsid w:val="00FD684F"/>
    <w:rsid w:val="00FD70D1"/>
    <w:rsid w:val="00FD7435"/>
    <w:rsid w:val="00FE0941"/>
    <w:rsid w:val="00FE2137"/>
    <w:rsid w:val="00FE2C38"/>
    <w:rsid w:val="00FE2E8B"/>
    <w:rsid w:val="00FE3D8E"/>
    <w:rsid w:val="00FE44C6"/>
    <w:rsid w:val="00FE49C6"/>
    <w:rsid w:val="00FE4D0F"/>
    <w:rsid w:val="00FE50E0"/>
    <w:rsid w:val="00FE54C6"/>
    <w:rsid w:val="00FE5A52"/>
    <w:rsid w:val="00FE671F"/>
    <w:rsid w:val="00FE7948"/>
    <w:rsid w:val="00FF0181"/>
    <w:rsid w:val="00FF1838"/>
    <w:rsid w:val="00FF2456"/>
    <w:rsid w:val="00FF2468"/>
    <w:rsid w:val="00FF5750"/>
    <w:rsid w:val="00FF60D3"/>
    <w:rsid w:val="00FF60DE"/>
    <w:rsid w:val="00FF625E"/>
    <w:rsid w:val="00FF6E26"/>
    <w:rsid w:val="00FF775C"/>
    <w:rsid w:val="00FF7869"/>
    <w:rsid w:val="00FF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3C6847"/>
  <w15:docId w15:val="{B4BD1AEE-F37D-9E43-8C70-4F94DAB2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B22A7"/>
    <w:pPr>
      <w:spacing w:after="200" w:line="276" w:lineRule="auto"/>
    </w:pPr>
    <w:rPr>
      <w:sz w:val="22"/>
      <w:szCs w:val="22"/>
      <w:lang w:val="nl-NL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1B2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94C7C"/>
    <w:pPr>
      <w:keepNext/>
      <w:keepLines/>
      <w:spacing w:before="200" w:after="0" w:line="36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94CB1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0018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164EC"/>
    <w:rPr>
      <w:sz w:val="22"/>
      <w:szCs w:val="22"/>
      <w:lang w:val="nl-NL" w:eastAsia="en-US"/>
    </w:rPr>
  </w:style>
  <w:style w:type="paragraph" w:styleId="Koptekst">
    <w:name w:val="header"/>
    <w:basedOn w:val="Standaard"/>
    <w:link w:val="KoptekstChar"/>
    <w:uiPriority w:val="99"/>
    <w:unhideWhenUsed/>
    <w:rsid w:val="00916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64EC"/>
  </w:style>
  <w:style w:type="paragraph" w:styleId="Voettekst">
    <w:name w:val="footer"/>
    <w:basedOn w:val="Standaard"/>
    <w:link w:val="VoettekstChar"/>
    <w:uiPriority w:val="99"/>
    <w:unhideWhenUsed/>
    <w:rsid w:val="00916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64EC"/>
  </w:style>
  <w:style w:type="paragraph" w:styleId="Ballontekst">
    <w:name w:val="Balloon Text"/>
    <w:basedOn w:val="Standaard"/>
    <w:link w:val="BallontekstChar"/>
    <w:uiPriority w:val="99"/>
    <w:semiHidden/>
    <w:unhideWhenUsed/>
    <w:rsid w:val="009164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9164E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F52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Standaardalinea-lettertype"/>
    <w:rsid w:val="00010218"/>
  </w:style>
  <w:style w:type="character" w:styleId="Hyperlink">
    <w:name w:val="Hyperlink"/>
    <w:uiPriority w:val="99"/>
    <w:unhideWhenUsed/>
    <w:rsid w:val="001625E5"/>
    <w:rPr>
      <w:color w:val="0000FF"/>
      <w:u w:val="single"/>
    </w:rPr>
  </w:style>
  <w:style w:type="character" w:customStyle="1" w:styleId="apple-style-span">
    <w:name w:val="apple-style-span"/>
    <w:basedOn w:val="Standaardalinea-lettertype"/>
    <w:rsid w:val="002E2D08"/>
  </w:style>
  <w:style w:type="character" w:customStyle="1" w:styleId="Kop3Char">
    <w:name w:val="Kop 3 Char"/>
    <w:link w:val="Kop3"/>
    <w:uiPriority w:val="9"/>
    <w:rsid w:val="00294CB1"/>
    <w:rPr>
      <w:rFonts w:ascii="Cambria" w:eastAsia="Times New Roman" w:hAnsi="Cambria" w:cs="Times New Roman"/>
      <w:b/>
      <w:bCs/>
      <w:color w:val="4F81BD"/>
    </w:rPr>
  </w:style>
  <w:style w:type="character" w:customStyle="1" w:styleId="grey">
    <w:name w:val="grey"/>
    <w:basedOn w:val="Standaardalinea-lettertype"/>
    <w:rsid w:val="00294CB1"/>
  </w:style>
  <w:style w:type="paragraph" w:customStyle="1" w:styleId="by">
    <w:name w:val="by"/>
    <w:basedOn w:val="Standaard"/>
    <w:rsid w:val="00294C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294CB1"/>
  </w:style>
  <w:style w:type="character" w:customStyle="1" w:styleId="person">
    <w:name w:val="person"/>
    <w:basedOn w:val="Standaardalinea-lettertype"/>
    <w:rsid w:val="00294CB1"/>
  </w:style>
  <w:style w:type="paragraph" w:styleId="Normaalweb">
    <w:name w:val="Normal (Web)"/>
    <w:basedOn w:val="Standaard"/>
    <w:uiPriority w:val="99"/>
    <w:unhideWhenUsed/>
    <w:rsid w:val="00294C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Nadruk">
    <w:name w:val="Emphasis"/>
    <w:uiPriority w:val="20"/>
    <w:qFormat/>
    <w:rsid w:val="00294CB1"/>
    <w:rPr>
      <w:i/>
      <w:iCs/>
    </w:rPr>
  </w:style>
  <w:style w:type="character" w:styleId="Verwijzingopmerking">
    <w:name w:val="annotation reference"/>
    <w:uiPriority w:val="99"/>
    <w:semiHidden/>
    <w:unhideWhenUsed/>
    <w:rsid w:val="00086ED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86EDF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086EDF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86EDF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86EDF"/>
    <w:rPr>
      <w:b/>
      <w:bCs/>
      <w:lang w:eastAsia="en-US"/>
    </w:rPr>
  </w:style>
  <w:style w:type="paragraph" w:styleId="Lijstalinea">
    <w:name w:val="List Paragraph"/>
    <w:basedOn w:val="Standaard"/>
    <w:uiPriority w:val="34"/>
    <w:qFormat/>
    <w:rsid w:val="009F72E4"/>
    <w:pPr>
      <w:ind w:left="720"/>
      <w:contextualSpacing/>
    </w:pPr>
  </w:style>
  <w:style w:type="character" w:customStyle="1" w:styleId="st">
    <w:name w:val="st"/>
    <w:basedOn w:val="Standaardalinea-lettertype"/>
    <w:rsid w:val="006D77D9"/>
  </w:style>
  <w:style w:type="character" w:customStyle="1" w:styleId="Kop1Char">
    <w:name w:val="Kop 1 Char"/>
    <w:basedOn w:val="Standaardalinea-lettertype"/>
    <w:link w:val="Kop1"/>
    <w:uiPriority w:val="9"/>
    <w:rsid w:val="001B2E2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l-NL" w:eastAsia="en-US"/>
    </w:rPr>
  </w:style>
  <w:style w:type="character" w:customStyle="1" w:styleId="tgc">
    <w:name w:val="_tgc"/>
    <w:basedOn w:val="Standaardalinea-lettertype"/>
    <w:rsid w:val="000A672B"/>
  </w:style>
  <w:style w:type="character" w:customStyle="1" w:styleId="deftext">
    <w:name w:val="def_text"/>
    <w:basedOn w:val="Standaardalinea-lettertype"/>
    <w:rsid w:val="00B3161C"/>
  </w:style>
  <w:style w:type="character" w:customStyle="1" w:styleId="snote">
    <w:name w:val="snote"/>
    <w:basedOn w:val="Standaardalinea-lettertype"/>
    <w:rsid w:val="00135127"/>
  </w:style>
  <w:style w:type="character" w:customStyle="1" w:styleId="bc">
    <w:name w:val="bc"/>
    <w:basedOn w:val="Standaardalinea-lettertype"/>
    <w:rsid w:val="00135127"/>
  </w:style>
  <w:style w:type="character" w:customStyle="1" w:styleId="style-scope">
    <w:name w:val="style-scope"/>
    <w:basedOn w:val="Standaardalinea-lettertype"/>
    <w:rsid w:val="00350B01"/>
  </w:style>
  <w:style w:type="character" w:customStyle="1" w:styleId="Kop2Char">
    <w:name w:val="Kop 2 Char"/>
    <w:basedOn w:val="Standaardalinea-lettertype"/>
    <w:link w:val="Kop2"/>
    <w:uiPriority w:val="9"/>
    <w:rsid w:val="00394C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 w:eastAsia="en-US"/>
    </w:rPr>
  </w:style>
  <w:style w:type="paragraph" w:customStyle="1" w:styleId="amp-o-paragraph--bold">
    <w:name w:val="amp-o-paragraph--bold"/>
    <w:basedOn w:val="Standaard"/>
    <w:rsid w:val="009763DD"/>
    <w:pPr>
      <w:spacing w:before="100" w:beforeAutospacing="1" w:after="100" w:afterAutospacing="1" w:line="240" w:lineRule="auto"/>
    </w:pPr>
    <w:rPr>
      <w:rFonts w:ascii="Times" w:eastAsiaTheme="minorEastAsia" w:hAnsi="Times" w:cstheme="minorBidi"/>
      <w:sz w:val="20"/>
      <w:szCs w:val="20"/>
      <w:lang w:val="en-US" w:eastAsia="nl-NL"/>
    </w:rPr>
  </w:style>
  <w:style w:type="paragraph" w:customStyle="1" w:styleId="amp-o-paragraph">
    <w:name w:val="amp-o-paragraph"/>
    <w:basedOn w:val="Standaard"/>
    <w:rsid w:val="009763DD"/>
    <w:pPr>
      <w:spacing w:before="100" w:beforeAutospacing="1" w:after="100" w:afterAutospacing="1" w:line="240" w:lineRule="auto"/>
    </w:pPr>
    <w:rPr>
      <w:rFonts w:ascii="Times" w:eastAsiaTheme="minorEastAsia" w:hAnsi="Times" w:cstheme="minorBidi"/>
      <w:sz w:val="20"/>
      <w:szCs w:val="20"/>
      <w:lang w:val="en-US" w:eastAsia="nl-NL"/>
    </w:rPr>
  </w:style>
  <w:style w:type="character" w:customStyle="1" w:styleId="js-about-item-abstr">
    <w:name w:val="js-about-item-abstr"/>
    <w:basedOn w:val="Standaardalinea-lettertype"/>
    <w:rsid w:val="001E240C"/>
  </w:style>
  <w:style w:type="character" w:customStyle="1" w:styleId="dttext">
    <w:name w:val="dttext"/>
    <w:basedOn w:val="Standaardalinea-lettertype"/>
    <w:rsid w:val="004E397F"/>
  </w:style>
  <w:style w:type="character" w:customStyle="1" w:styleId="header-defaultcaption1b6mw">
    <w:name w:val="header-default__caption___1b6mw"/>
    <w:basedOn w:val="Standaardalinea-lettertype"/>
    <w:rsid w:val="004E397F"/>
  </w:style>
  <w:style w:type="character" w:customStyle="1" w:styleId="Kop4Char">
    <w:name w:val="Kop 4 Char"/>
    <w:basedOn w:val="Standaardalinea-lettertype"/>
    <w:link w:val="Kop4"/>
    <w:uiPriority w:val="9"/>
    <w:semiHidden/>
    <w:rsid w:val="00500187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nl-NL" w:eastAsia="en-US"/>
    </w:rPr>
  </w:style>
  <w:style w:type="character" w:customStyle="1" w:styleId="commentsheading-title-text">
    <w:name w:val="comments__heading-title-text"/>
    <w:basedOn w:val="Standaardalinea-lettertype"/>
    <w:rsid w:val="00500187"/>
  </w:style>
  <w:style w:type="character" w:customStyle="1" w:styleId="hgkelc">
    <w:name w:val="hgkelc"/>
    <w:basedOn w:val="Standaardalinea-lettertype"/>
    <w:rsid w:val="00523343"/>
  </w:style>
  <w:style w:type="character" w:styleId="GevolgdeHyperlink">
    <w:name w:val="FollowedHyperlink"/>
    <w:basedOn w:val="Standaardalinea-lettertype"/>
    <w:uiPriority w:val="99"/>
    <w:semiHidden/>
    <w:unhideWhenUsed/>
    <w:rsid w:val="00283749"/>
    <w:rPr>
      <w:color w:val="800080" w:themeColor="followedHyperlink"/>
      <w:u w:val="single"/>
    </w:rPr>
  </w:style>
  <w:style w:type="character" w:customStyle="1" w:styleId="ky2igmncmogjharherah">
    <w:name w:val="ky2igmncmogjharherah"/>
    <w:basedOn w:val="Standaardalinea-lettertype"/>
    <w:rsid w:val="008349A4"/>
  </w:style>
  <w:style w:type="character" w:styleId="Onopgelostemelding">
    <w:name w:val="Unresolved Mention"/>
    <w:basedOn w:val="Standaardalinea-lettertype"/>
    <w:uiPriority w:val="99"/>
    <w:semiHidden/>
    <w:unhideWhenUsed/>
    <w:rsid w:val="00050D6D"/>
    <w:rPr>
      <w:color w:val="605E5C"/>
      <w:shd w:val="clear" w:color="auto" w:fill="E1DFDD"/>
    </w:rPr>
  </w:style>
  <w:style w:type="character" w:customStyle="1" w:styleId="def">
    <w:name w:val="def"/>
    <w:basedOn w:val="Standaardalinea-lettertype"/>
    <w:rsid w:val="002B74EB"/>
  </w:style>
  <w:style w:type="character" w:customStyle="1" w:styleId="dh">
    <w:name w:val="dh"/>
    <w:basedOn w:val="Standaardalinea-lettertype"/>
    <w:rsid w:val="002B74EB"/>
  </w:style>
  <w:style w:type="paragraph" w:customStyle="1" w:styleId="ssrcss-1q0x1qg-paragraph">
    <w:name w:val="ssrcss-1q0x1qg-paragraph"/>
    <w:basedOn w:val="Standaard"/>
    <w:rsid w:val="00A70F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7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09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52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0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76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1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0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9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4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7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4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34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4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7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6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35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3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57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24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2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15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09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7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5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7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79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8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84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4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8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6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2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9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0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83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51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8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74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4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2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1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5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0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7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9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9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13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6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2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5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9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2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1850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5E5E5"/>
            <w:bottom w:val="none" w:sz="0" w:space="0" w:color="auto"/>
            <w:right w:val="single" w:sz="6" w:space="0" w:color="E5E5E5"/>
          </w:divBdr>
          <w:divsChild>
            <w:div w:id="5669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36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8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507457">
                          <w:marLeft w:val="0"/>
                          <w:marRight w:val="0"/>
                          <w:marTop w:val="9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5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2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456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5E5E5"/>
            <w:bottom w:val="none" w:sz="0" w:space="0" w:color="auto"/>
            <w:right w:val="single" w:sz="6" w:space="0" w:color="E5E5E5"/>
          </w:divBdr>
          <w:divsChild>
            <w:div w:id="21458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9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2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1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1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6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57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8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4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9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7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4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2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5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1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8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2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5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3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1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0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95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4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3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70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0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3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5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1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kidslive.com/learn/top-10-facts/top-10-facts-about-spider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i6ucE1cfzm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almberg.nl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png"/><Relationship Id="rId4" Type="http://schemas.openxmlformats.org/officeDocument/2006/relationships/hyperlink" Target="https://toegang.malmberg.nl/startpage/?wicket:interface=:1:logoMalmbergLink::ILinkListener::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Lucie:1%20Ovis:Malmberg:lesbrieven:Up%20to%20date%20lesbrief%20Engels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8564F-D36C-B846-97F0-6A6248A80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Macintosh%20HD:Users:Lucie:1%20Ovis:Malmberg:lesbrieven:Up%20to%20date%20lesbrief%20Engels.dot</Template>
  <TotalTime>1092</TotalTime>
  <Pages>2</Pages>
  <Words>478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Lux Ovis</Company>
  <LinksUpToDate>false</LinksUpToDate>
  <CharactersWithSpaces>3107</CharactersWithSpaces>
  <SharedDoc>false</SharedDoc>
  <HyperlinkBase/>
  <HLinks>
    <vt:vector size="12" baseType="variant"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https://toegang.malmberg.nl/startpage/?wicket:interface=:1:logoMalmbergLink::ILinkListener::</vt:lpwstr>
      </vt:variant>
      <vt:variant>
        <vt:lpwstr/>
      </vt:variant>
      <vt:variant>
        <vt:i4>1245269</vt:i4>
      </vt:variant>
      <vt:variant>
        <vt:i4>2156</vt:i4>
      </vt:variant>
      <vt:variant>
        <vt:i4>1025</vt:i4>
      </vt:variant>
      <vt:variant>
        <vt:i4>4</vt:i4>
      </vt:variant>
      <vt:variant>
        <vt:lpwstr>https://toegang.malmberg.nl/startpage/?wicket:interface=:1:logoMalmbergLink::ILinkListener::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Schaap</dc:creator>
  <cp:keywords/>
  <dc:description/>
  <cp:lastModifiedBy>Lucie Schaap</cp:lastModifiedBy>
  <cp:revision>437</cp:revision>
  <cp:lastPrinted>2013-09-27T09:37:00Z</cp:lastPrinted>
  <dcterms:created xsi:type="dcterms:W3CDTF">2016-10-06T15:58:00Z</dcterms:created>
  <dcterms:modified xsi:type="dcterms:W3CDTF">2026-10-23T13:24:00Z</dcterms:modified>
  <cp:category/>
</cp:coreProperties>
</file>