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6F1B8962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1C1804">
        <w:rPr>
          <w:rFonts w:cs="Arial"/>
          <w:b/>
          <w:sz w:val="28"/>
          <w:szCs w:val="28"/>
          <w:lang w:val="en-GB"/>
        </w:rPr>
        <w:t>Jason Reynolds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2E09E110" w14:textId="7E88BDE7" w:rsidR="00C9728A" w:rsidRPr="00C9728A" w:rsidRDefault="0032274E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sz w:val="21"/>
          <w:szCs w:val="21"/>
        </w:rPr>
      </w:pPr>
      <w:r>
        <w:rPr>
          <w:rFonts w:cs="Arial"/>
          <w:sz w:val="21"/>
          <w:szCs w:val="21"/>
        </w:rPr>
        <w:t>D</w:t>
      </w:r>
      <w:r w:rsidRPr="0032274E">
        <w:rPr>
          <w:rFonts w:cs="Arial"/>
          <w:sz w:val="21"/>
          <w:szCs w:val="21"/>
        </w:rPr>
        <w:t xml:space="preserve">e </w:t>
      </w:r>
      <w:r>
        <w:rPr>
          <w:rFonts w:cs="Arial"/>
          <w:sz w:val="21"/>
          <w:szCs w:val="21"/>
        </w:rPr>
        <w:t xml:space="preserve">boeken van de </w:t>
      </w:r>
      <w:r w:rsidRPr="0032274E">
        <w:rPr>
          <w:rFonts w:cs="Arial"/>
          <w:sz w:val="21"/>
          <w:szCs w:val="21"/>
        </w:rPr>
        <w:t xml:space="preserve">Amerikaanse Jason Reynolds </w:t>
      </w:r>
      <w:r>
        <w:rPr>
          <w:rFonts w:cs="Arial"/>
          <w:sz w:val="21"/>
          <w:szCs w:val="21"/>
        </w:rPr>
        <w:t xml:space="preserve">worden gretig gelezen door jonge lezers. Afgelopen week bezocht de auteur </w:t>
      </w:r>
      <w:r w:rsidRPr="0032274E">
        <w:rPr>
          <w:rFonts w:cs="Arial"/>
          <w:sz w:val="21"/>
          <w:szCs w:val="21"/>
        </w:rPr>
        <w:t xml:space="preserve">na een brief van </w:t>
      </w:r>
      <w:r>
        <w:rPr>
          <w:rFonts w:cs="Arial"/>
          <w:sz w:val="21"/>
          <w:szCs w:val="21"/>
        </w:rPr>
        <w:t xml:space="preserve">een </w:t>
      </w:r>
      <w:r w:rsidRPr="0032274E">
        <w:rPr>
          <w:rFonts w:cs="Arial"/>
          <w:sz w:val="21"/>
          <w:szCs w:val="21"/>
        </w:rPr>
        <w:t xml:space="preserve">13-jarige </w:t>
      </w:r>
      <w:r>
        <w:rPr>
          <w:rFonts w:cs="Arial"/>
          <w:sz w:val="21"/>
          <w:szCs w:val="21"/>
        </w:rPr>
        <w:t xml:space="preserve">Nederlandse lezer een </w:t>
      </w:r>
      <w:r w:rsidRPr="0032274E">
        <w:rPr>
          <w:rFonts w:cs="Arial"/>
          <w:sz w:val="21"/>
          <w:szCs w:val="21"/>
        </w:rPr>
        <w:t>middelbare school in de Amsterdamse Bijlmer.</w:t>
      </w:r>
    </w:p>
    <w:p w14:paraId="23F714D2" w14:textId="77777777" w:rsidR="00BF5395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E1020D">
        <w:rPr>
          <w:rFonts w:cs="Arial"/>
          <w:b/>
          <w:noProof/>
          <w:sz w:val="21"/>
          <w:szCs w:val="21"/>
          <w:lang w:val="en-GB"/>
        </w:rPr>
        <w:t>ERK-niveau</w:t>
      </w:r>
    </w:p>
    <w:p w14:paraId="51E9D445" w14:textId="246A7AD5" w:rsidR="00F97513" w:rsidRPr="00E1020D" w:rsidRDefault="00D556FD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>
        <w:rPr>
          <w:rFonts w:cs="Arial"/>
          <w:b/>
          <w:noProof/>
          <w:sz w:val="21"/>
          <w:szCs w:val="21"/>
          <w:lang w:val="en-GB"/>
        </w:rPr>
        <w:t xml:space="preserve">Lezen </w:t>
      </w:r>
      <w:r w:rsidR="00DA5F50">
        <w:rPr>
          <w:rFonts w:cs="Arial"/>
          <w:b/>
          <w:noProof/>
          <w:sz w:val="21"/>
          <w:szCs w:val="21"/>
          <w:lang w:val="en-GB"/>
        </w:rPr>
        <w:t>B1</w:t>
      </w:r>
    </w:p>
    <w:p w14:paraId="4BEACE20" w14:textId="77777777" w:rsidR="00777284" w:rsidRDefault="00DA5F50" w:rsidP="00DA5F50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</w:rPr>
      </w:pPr>
      <w:r w:rsidRPr="00777284">
        <w:rPr>
          <w:rFonts w:eastAsia="MS Mincho" w:cs="Arial"/>
          <w:iCs/>
          <w:sz w:val="21"/>
          <w:szCs w:val="21"/>
        </w:rPr>
        <w:t xml:space="preserve">Lezen om informatie </w:t>
      </w:r>
      <w:r w:rsidRPr="00777284">
        <w:rPr>
          <w:rFonts w:eastAsia="MS Mincho" w:cs="Calibri"/>
          <w:iCs/>
          <w:sz w:val="21"/>
          <w:szCs w:val="21"/>
        </w:rPr>
        <w:t>op te doen</w:t>
      </w:r>
      <w:r w:rsidRPr="00777284">
        <w:rPr>
          <w:iCs/>
          <w:sz w:val="21"/>
          <w:szCs w:val="21"/>
        </w:rPr>
        <w:t>:</w:t>
      </w:r>
      <w:r w:rsidRPr="00777284">
        <w:rPr>
          <w:sz w:val="21"/>
          <w:szCs w:val="21"/>
        </w:rPr>
        <w:t xml:space="preserve"> </w:t>
      </w:r>
    </w:p>
    <w:p w14:paraId="624F5755" w14:textId="315CB079" w:rsidR="00DA5F50" w:rsidRPr="00777284" w:rsidRDefault="003C18E1" w:rsidP="00DA5F50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Calibri"/>
          <w:i/>
          <w:sz w:val="21"/>
          <w:szCs w:val="21"/>
        </w:rPr>
      </w:pPr>
      <w:r w:rsidRPr="00777284">
        <w:rPr>
          <w:rFonts w:eastAsia="MS Mincho" w:cs="Calibri"/>
          <w:i/>
          <w:sz w:val="21"/>
          <w:szCs w:val="21"/>
        </w:rPr>
        <w:t>Kan feitelijke informatie begrijpen in korte verslagen en artikelen</w:t>
      </w:r>
      <w:r w:rsidR="00DA5F50" w:rsidRPr="00777284">
        <w:rPr>
          <w:rFonts w:eastAsia="MS Mincho" w:cs="Calibri"/>
          <w:i/>
          <w:sz w:val="21"/>
          <w:szCs w:val="21"/>
        </w:rPr>
        <w:t>. (LEB1-3</w:t>
      </w:r>
      <w:r w:rsidRPr="00777284">
        <w:rPr>
          <w:rFonts w:eastAsia="MS Mincho" w:cs="Calibri"/>
          <w:i/>
          <w:sz w:val="21"/>
          <w:szCs w:val="21"/>
        </w:rPr>
        <w:t>a</w:t>
      </w:r>
      <w:r w:rsidR="00DA5F50" w:rsidRPr="00777284">
        <w:rPr>
          <w:rFonts w:eastAsia="MS Mincho" w:cs="Calibri"/>
          <w:i/>
          <w:sz w:val="21"/>
          <w:szCs w:val="21"/>
        </w:rPr>
        <w:t>)</w:t>
      </w:r>
    </w:p>
    <w:p w14:paraId="38329572" w14:textId="6219765D" w:rsidR="00777284" w:rsidRPr="00777284" w:rsidRDefault="00777284" w:rsidP="00DA5F50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Calibri"/>
          <w:i/>
          <w:iCs/>
          <w:sz w:val="21"/>
          <w:szCs w:val="21"/>
        </w:rPr>
      </w:pPr>
      <w:r w:rsidRPr="008A075D">
        <w:rPr>
          <w:rFonts w:cs="Calibri"/>
          <w:i/>
          <w:iCs/>
          <w:sz w:val="21"/>
          <w:szCs w:val="21"/>
        </w:rPr>
        <w:t>Kan</w:t>
      </w:r>
      <w:r w:rsidRPr="00777284">
        <w:rPr>
          <w:rFonts w:cs="Calibri"/>
          <w:i/>
          <w:iCs/>
          <w:sz w:val="21"/>
          <w:szCs w:val="21"/>
        </w:rPr>
        <w:t xml:space="preserve"> </w:t>
      </w:r>
      <w:r w:rsidRPr="008A075D">
        <w:rPr>
          <w:rFonts w:cs="Calibri"/>
          <w:i/>
          <w:iCs/>
          <w:sz w:val="21"/>
          <w:szCs w:val="21"/>
        </w:rPr>
        <w:t>eenvoudige</w:t>
      </w:r>
      <w:r w:rsidRPr="00777284">
        <w:rPr>
          <w:rFonts w:cs="Calibri"/>
          <w:i/>
          <w:iCs/>
          <w:sz w:val="21"/>
          <w:szCs w:val="21"/>
        </w:rPr>
        <w:t xml:space="preserve"> </w:t>
      </w:r>
      <w:r w:rsidRPr="008A075D">
        <w:rPr>
          <w:rFonts w:cs="Calibri"/>
          <w:i/>
          <w:iCs/>
          <w:sz w:val="21"/>
          <w:szCs w:val="21"/>
        </w:rPr>
        <w:t>jeugdliteratuur</w:t>
      </w:r>
      <w:r w:rsidRPr="00777284">
        <w:rPr>
          <w:rFonts w:cs="Calibri"/>
          <w:i/>
          <w:iCs/>
          <w:sz w:val="21"/>
          <w:szCs w:val="21"/>
        </w:rPr>
        <w:t xml:space="preserve"> </w:t>
      </w:r>
      <w:r w:rsidRPr="008A075D">
        <w:rPr>
          <w:rFonts w:eastAsia="MS Mincho" w:cs="Calibri"/>
          <w:i/>
          <w:iCs/>
          <w:sz w:val="21"/>
          <w:szCs w:val="21"/>
        </w:rPr>
        <w:t>lezen</w:t>
      </w:r>
      <w:r w:rsidRPr="008A075D">
        <w:rPr>
          <w:rFonts w:cs="Calibri"/>
          <w:i/>
          <w:iCs/>
          <w:sz w:val="21"/>
          <w:szCs w:val="21"/>
        </w:rPr>
        <w:t>.</w:t>
      </w:r>
      <w:r w:rsidRPr="00777284">
        <w:rPr>
          <w:rFonts w:cs="Calibri"/>
          <w:i/>
          <w:iCs/>
          <w:sz w:val="21"/>
          <w:szCs w:val="21"/>
        </w:rPr>
        <w:t xml:space="preserve"> (</w:t>
      </w:r>
      <w:r w:rsidRPr="008A075D">
        <w:rPr>
          <w:rFonts w:cs="Calibri"/>
          <w:i/>
          <w:iCs/>
          <w:sz w:val="21"/>
          <w:szCs w:val="21"/>
        </w:rPr>
        <w:t>LEB1-3b</w:t>
      </w:r>
      <w:r w:rsidRPr="00777284">
        <w:rPr>
          <w:rFonts w:cs="Calibri"/>
          <w:i/>
          <w:iCs/>
          <w:sz w:val="21"/>
          <w:szCs w:val="21"/>
        </w:rPr>
        <w:t>)</w:t>
      </w:r>
    </w:p>
    <w:p w14:paraId="0657F470" w14:textId="09BC4ECF" w:rsidR="00641942" w:rsidRDefault="00DA5F50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Cs/>
          <w:sz w:val="21"/>
          <w:szCs w:val="21"/>
        </w:rPr>
      </w:pPr>
      <w:r w:rsidRPr="004D4262">
        <w:rPr>
          <w:rFonts w:eastAsia="MS Mincho" w:cs="Arial"/>
          <w:sz w:val="21"/>
          <w:szCs w:val="21"/>
        </w:rPr>
        <w:t xml:space="preserve">Leesstrategieën – </w:t>
      </w:r>
      <w:r w:rsidRPr="004D4262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</w:p>
    <w:p w14:paraId="5DD17F3C" w14:textId="6E87839E" w:rsidR="00BF5395" w:rsidRDefault="00BF5395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Schrijven B1</w:t>
      </w:r>
    </w:p>
    <w:p w14:paraId="75CC6CF5" w14:textId="3CAE8343" w:rsidR="00777284" w:rsidRDefault="00777284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>Correspondentie:</w:t>
      </w:r>
    </w:p>
    <w:p w14:paraId="0ECABE7A" w14:textId="079EC16D" w:rsidR="00777284" w:rsidRPr="00777284" w:rsidRDefault="00777284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1"/>
          <w:szCs w:val="21"/>
        </w:rPr>
      </w:pPr>
      <w:r w:rsidRPr="00777284">
        <w:rPr>
          <w:rFonts w:cs="Calibri"/>
          <w:i/>
          <w:iCs/>
          <w:sz w:val="21"/>
          <w:szCs w:val="21"/>
        </w:rPr>
        <w:t>Kan persoonlijke brieven en e-mails schrijven of gebruikmaken van andere vormen van sociale media waarin ervaringen, gevoelens en gebeurtenissen enigszins gedetailleerd worden beschreven.</w:t>
      </w:r>
      <w:r>
        <w:rPr>
          <w:rFonts w:cs="Calibri"/>
          <w:i/>
          <w:iCs/>
          <w:sz w:val="21"/>
          <w:szCs w:val="21"/>
        </w:rPr>
        <w:t xml:space="preserve"> </w:t>
      </w:r>
      <w:r w:rsidRPr="00777284">
        <w:rPr>
          <w:rFonts w:cs="Calibri"/>
          <w:i/>
          <w:iCs/>
          <w:sz w:val="21"/>
          <w:szCs w:val="21"/>
        </w:rPr>
        <w:t>(SCHB1-1a)</w:t>
      </w:r>
    </w:p>
    <w:p w14:paraId="7ED3EBEB" w14:textId="408C3A89" w:rsidR="00A53A83" w:rsidRPr="0032274E" w:rsidRDefault="00A53A83" w:rsidP="00AF77B4">
      <w:pPr>
        <w:pStyle w:val="Geenafstand"/>
        <w:widowControl w:val="0"/>
        <w:spacing w:before="120"/>
        <w:rPr>
          <w:rFonts w:cs="Arial"/>
          <w:sz w:val="21"/>
          <w:szCs w:val="21"/>
          <w:lang w:val="en-GB"/>
        </w:rPr>
      </w:pPr>
    </w:p>
    <w:p w14:paraId="6FB02029" w14:textId="42D90C04" w:rsidR="00777284" w:rsidRPr="00777284" w:rsidRDefault="00777284" w:rsidP="00777284">
      <w:pPr>
        <w:spacing w:after="0" w:line="240" w:lineRule="auto"/>
        <w:rPr>
          <w:rFonts w:cs="Calibri"/>
          <w:i/>
          <w:iCs/>
        </w:rPr>
      </w:pPr>
      <w:r>
        <w:rPr>
          <w:rFonts w:cs="Calibri"/>
          <w:i/>
          <w:iCs/>
        </w:rPr>
        <w:t xml:space="preserve">The American author </w:t>
      </w:r>
      <w:r w:rsidRPr="004F0901">
        <w:rPr>
          <w:rFonts w:cs="Calibri"/>
          <w:i/>
          <w:iCs/>
        </w:rPr>
        <w:t>Jason</w:t>
      </w:r>
      <w:r w:rsidRPr="00777284">
        <w:rPr>
          <w:rFonts w:cs="Calibri"/>
          <w:i/>
          <w:iCs/>
        </w:rPr>
        <w:t xml:space="preserve"> </w:t>
      </w:r>
      <w:r w:rsidRPr="004F0901">
        <w:rPr>
          <w:rFonts w:cs="Calibri"/>
          <w:i/>
          <w:iCs/>
        </w:rPr>
        <w:t>Reynolds</w:t>
      </w:r>
      <w:r w:rsidRPr="00777284">
        <w:rPr>
          <w:rFonts w:cs="Calibri"/>
          <w:i/>
          <w:iCs/>
        </w:rPr>
        <w:t xml:space="preserve"> </w:t>
      </w:r>
      <w:r w:rsidR="00220F80">
        <w:rPr>
          <w:rFonts w:cs="Calibri"/>
          <w:i/>
          <w:iCs/>
        </w:rPr>
        <w:t xml:space="preserve">has made a promise to his readers: </w:t>
      </w:r>
      <w:r w:rsidR="00220F80" w:rsidRPr="00220F80">
        <w:rPr>
          <w:rFonts w:cs="Calibri"/>
          <w:i/>
          <w:iCs/>
        </w:rPr>
        <w:t>never to write boring books</w:t>
      </w:r>
      <w:r w:rsidR="00220F80">
        <w:rPr>
          <w:rFonts w:cs="Calibri"/>
        </w:rPr>
        <w:t>.</w:t>
      </w:r>
    </w:p>
    <w:p w14:paraId="670F7DBE" w14:textId="7FFA8275" w:rsidR="002D04C2" w:rsidRPr="00A83C3E" w:rsidRDefault="002D04C2" w:rsidP="00AF77B4">
      <w:pPr>
        <w:pStyle w:val="Geenafstand"/>
        <w:widowControl w:val="0"/>
        <w:spacing w:before="120"/>
        <w:rPr>
          <w:rFonts w:eastAsia="MS Mincho" w:cs="Calibri"/>
          <w:iCs/>
        </w:rPr>
      </w:pPr>
    </w:p>
    <w:p w14:paraId="5D9CA00B" w14:textId="77777777" w:rsidR="000E2EA2" w:rsidRDefault="000E2EA2" w:rsidP="000E2EA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83011A">
        <w:rPr>
          <w:rFonts w:cs="Arial"/>
          <w:b/>
          <w:bCs/>
          <w:u w:val="single"/>
          <w:lang w:val="en-GB"/>
        </w:rPr>
        <w:t>Warming Up</w:t>
      </w:r>
    </w:p>
    <w:p w14:paraId="5CB4A9F3" w14:textId="77777777" w:rsidR="000E2EA2" w:rsidRDefault="000E2EA2" w:rsidP="000E2EA2">
      <w:pPr>
        <w:tabs>
          <w:tab w:val="left" w:pos="284"/>
          <w:tab w:val="left" w:leader="dot" w:pos="9356"/>
        </w:tabs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4AB7529A" w14:textId="44D124B3" w:rsidR="00482D8C" w:rsidRDefault="00482D8C" w:rsidP="00A75809">
      <w:pPr>
        <w:tabs>
          <w:tab w:val="left" w:pos="284"/>
          <w:tab w:val="left" w:leader="dot" w:pos="9356"/>
        </w:tabs>
        <w:spacing w:after="0" w:line="240" w:lineRule="auto"/>
        <w:ind w:left="284" w:hanging="284"/>
        <w:rPr>
          <w:rFonts w:eastAsia="MS Mincho" w:cs="Arial"/>
          <w:lang w:val="en-GB" w:eastAsia="nl-NL"/>
        </w:rPr>
      </w:pPr>
      <w:r w:rsidRPr="003F3F2C">
        <w:rPr>
          <w:rFonts w:eastAsia="MS Mincho" w:cs="Arial"/>
          <w:b/>
          <w:bCs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777284" w:rsidRPr="008A075D">
        <w:rPr>
          <w:rFonts w:cs="Calibri"/>
        </w:rPr>
        <w:t>Mystery</w:t>
      </w:r>
      <w:r w:rsidR="00777284">
        <w:rPr>
          <w:rFonts w:cs="Calibri"/>
        </w:rPr>
        <w:t xml:space="preserve"> </w:t>
      </w:r>
      <w:r w:rsidR="00777284" w:rsidRPr="008A075D">
        <w:rPr>
          <w:rFonts w:cs="Calibri"/>
        </w:rPr>
        <w:t>books</w:t>
      </w:r>
      <w:r w:rsidR="00777284">
        <w:rPr>
          <w:rFonts w:cs="Calibri"/>
        </w:rPr>
        <w:t xml:space="preserve"> </w:t>
      </w:r>
      <w:r w:rsidR="00777284" w:rsidRPr="008A075D">
        <w:rPr>
          <w:rFonts w:cs="Calibri"/>
        </w:rPr>
        <w:t>are</w:t>
      </w:r>
      <w:r w:rsidR="00777284">
        <w:rPr>
          <w:rFonts w:cs="Calibri"/>
        </w:rPr>
        <w:t xml:space="preserve"> </w:t>
      </w:r>
      <w:r w:rsidR="00777284" w:rsidRPr="008A075D">
        <w:rPr>
          <w:rFonts w:cs="Calibri"/>
        </w:rPr>
        <w:t>a</w:t>
      </w:r>
      <w:r w:rsidR="00777284">
        <w:rPr>
          <w:rFonts w:cs="Calibri"/>
        </w:rPr>
        <w:t xml:space="preserve"> </w:t>
      </w:r>
      <w:r w:rsidR="00777284" w:rsidRPr="008A075D">
        <w:rPr>
          <w:rFonts w:cs="Calibri"/>
        </w:rPr>
        <w:t>type</w:t>
      </w:r>
      <w:r w:rsidR="00777284">
        <w:rPr>
          <w:rFonts w:cs="Calibri"/>
        </w:rPr>
        <w:t xml:space="preserve"> </w:t>
      </w:r>
      <w:r w:rsidR="00777284" w:rsidRPr="008A075D">
        <w:rPr>
          <w:rFonts w:cs="Calibri"/>
        </w:rPr>
        <w:t>of</w:t>
      </w:r>
      <w:r w:rsidR="00777284">
        <w:rPr>
          <w:rFonts w:cs="Calibri"/>
        </w:rPr>
        <w:t xml:space="preserve"> </w:t>
      </w:r>
      <w:r w:rsidR="00777284" w:rsidRPr="008A075D">
        <w:rPr>
          <w:rFonts w:cs="Calibri"/>
        </w:rPr>
        <w:t>fiction.</w:t>
      </w:r>
      <w:r w:rsidR="00777284">
        <w:rPr>
          <w:rFonts w:cs="Calibri"/>
        </w:rPr>
        <w:t xml:space="preserve"> </w:t>
      </w:r>
      <w:r w:rsidR="00777284" w:rsidRPr="008A075D">
        <w:rPr>
          <w:rFonts w:cs="Calibri"/>
        </w:rPr>
        <w:t>List</w:t>
      </w:r>
      <w:r w:rsidR="00777284">
        <w:rPr>
          <w:rFonts w:cs="Calibri"/>
        </w:rPr>
        <w:t xml:space="preserve"> </w:t>
      </w:r>
      <w:r w:rsidR="00777284" w:rsidRPr="008A075D">
        <w:rPr>
          <w:rFonts w:cs="Calibri"/>
        </w:rPr>
        <w:t>at</w:t>
      </w:r>
      <w:r w:rsidR="00777284">
        <w:rPr>
          <w:rFonts w:cs="Calibri"/>
        </w:rPr>
        <w:t xml:space="preserve"> </w:t>
      </w:r>
      <w:r w:rsidR="00777284" w:rsidRPr="008A075D">
        <w:rPr>
          <w:rFonts w:cs="Calibri"/>
        </w:rPr>
        <w:t>least</w:t>
      </w:r>
      <w:r w:rsidR="00777284">
        <w:rPr>
          <w:rFonts w:cs="Calibri"/>
        </w:rPr>
        <w:t xml:space="preserve"> </w:t>
      </w:r>
      <w:r w:rsidR="00777284" w:rsidRPr="008A075D">
        <w:rPr>
          <w:rFonts w:cs="Calibri"/>
        </w:rPr>
        <w:t>three</w:t>
      </w:r>
      <w:r w:rsidR="00777284">
        <w:rPr>
          <w:rFonts w:cs="Calibri"/>
        </w:rPr>
        <w:t xml:space="preserve"> </w:t>
      </w:r>
      <w:r w:rsidR="00777284" w:rsidRPr="008A075D">
        <w:rPr>
          <w:rFonts w:cs="Calibri"/>
        </w:rPr>
        <w:t>other</w:t>
      </w:r>
      <w:r w:rsidR="00777284">
        <w:rPr>
          <w:rFonts w:cs="Calibri"/>
        </w:rPr>
        <w:t xml:space="preserve"> </w:t>
      </w:r>
      <w:r w:rsidR="00777284" w:rsidRPr="008A075D">
        <w:rPr>
          <w:rFonts w:cs="Calibri"/>
        </w:rPr>
        <w:t>types</w:t>
      </w:r>
      <w:r w:rsidR="00777284">
        <w:rPr>
          <w:rFonts w:cs="Calibri"/>
        </w:rPr>
        <w:t xml:space="preserve"> </w:t>
      </w:r>
      <w:r w:rsidR="00777284" w:rsidRPr="008A075D">
        <w:rPr>
          <w:rFonts w:cs="Calibri"/>
        </w:rPr>
        <w:t>of</w:t>
      </w:r>
      <w:r w:rsidR="00777284">
        <w:rPr>
          <w:rFonts w:cs="Calibri"/>
        </w:rPr>
        <w:t xml:space="preserve"> </w:t>
      </w:r>
      <w:r w:rsidR="00777284" w:rsidRPr="008A075D">
        <w:rPr>
          <w:rFonts w:cs="Calibri"/>
        </w:rPr>
        <w:t>fiction</w:t>
      </w:r>
      <w:r w:rsidR="00777284">
        <w:rPr>
          <w:rFonts w:cs="Calibri"/>
        </w:rPr>
        <w:t xml:space="preserve"> </w:t>
      </w:r>
      <w:r w:rsidR="00777284" w:rsidRPr="008A075D">
        <w:rPr>
          <w:rFonts w:cs="Calibri"/>
        </w:rPr>
        <w:t>books.</w:t>
      </w:r>
    </w:p>
    <w:p w14:paraId="4A00F950" w14:textId="28E546F6" w:rsidR="00482D8C" w:rsidRPr="00482D8C" w:rsidRDefault="00482D8C" w:rsidP="00482D8C">
      <w:pPr>
        <w:spacing w:after="0" w:line="240" w:lineRule="auto"/>
        <w:ind w:left="567" w:hanging="567"/>
        <w:rPr>
          <w:rFonts w:eastAsia="MS Mincho" w:cs="Arial"/>
          <w:lang w:eastAsia="nl-NL"/>
        </w:rPr>
      </w:pPr>
    </w:p>
    <w:p w14:paraId="27D692EF" w14:textId="77777777" w:rsidR="00B818CB" w:rsidRPr="00482D8C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7DD332AD" w14:textId="0ACBBF5E" w:rsidR="003C18E1" w:rsidRPr="00777284" w:rsidRDefault="000E2EA2" w:rsidP="003C18E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  <w:lang w:val="en-US"/>
        </w:rPr>
        <w:t xml:space="preserve">Your Reading Text: </w:t>
      </w:r>
      <w:r w:rsidR="00777284" w:rsidRPr="00777284">
        <w:rPr>
          <w:rFonts w:cs="Arial"/>
          <w:b/>
          <w:bCs/>
          <w:i/>
          <w:iCs/>
          <w:sz w:val="28"/>
          <w:szCs w:val="28"/>
        </w:rPr>
        <w:t>Long Way Down</w:t>
      </w:r>
    </w:p>
    <w:p w14:paraId="530E7E83" w14:textId="192131C0" w:rsidR="00777284" w:rsidRDefault="0077728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cs="Calibri"/>
        </w:rPr>
      </w:pPr>
      <w:r>
        <w:rPr>
          <w:rFonts w:cs="Calibri"/>
        </w:rPr>
        <w:t xml:space="preserve">Jason Reynolds </w:t>
      </w:r>
      <w:r w:rsidRPr="00777284">
        <w:rPr>
          <w:rFonts w:cs="Calibri"/>
        </w:rPr>
        <w:t>is a</w:t>
      </w:r>
      <w:r>
        <w:rPr>
          <w:rFonts w:cs="Calibri"/>
        </w:rPr>
        <w:t xml:space="preserve"> very popular </w:t>
      </w:r>
      <w:r w:rsidRPr="00777284">
        <w:rPr>
          <w:rFonts w:cs="Calibri"/>
        </w:rPr>
        <w:t xml:space="preserve">American author. He </w:t>
      </w:r>
      <w:r>
        <w:rPr>
          <w:rFonts w:cs="Calibri"/>
        </w:rPr>
        <w:t xml:space="preserve">writes books for young people, for example </w:t>
      </w:r>
      <w:r w:rsidRPr="00777284">
        <w:rPr>
          <w:rFonts w:cs="Calibri"/>
          <w:i/>
          <w:iCs/>
        </w:rPr>
        <w:t>Long Way Down</w:t>
      </w:r>
      <w:r>
        <w:rPr>
          <w:rFonts w:cs="Calibri"/>
        </w:rPr>
        <w:t xml:space="preserve">. One of his readers is a 13-year-old boy from Amsterdam. He read </w:t>
      </w:r>
      <w:r w:rsidRPr="00777284">
        <w:rPr>
          <w:rFonts w:cs="Calibri"/>
          <w:i/>
          <w:iCs/>
        </w:rPr>
        <w:t>Long Way Down</w:t>
      </w:r>
      <w:r>
        <w:rPr>
          <w:rFonts w:cs="Calibri"/>
        </w:rPr>
        <w:t xml:space="preserve"> and liked it so much that he wrote Jason Reynolds an e-mail. He invited Reynolds to come and visit his school. And guess what: Jason Reynolds actually came!</w:t>
      </w:r>
    </w:p>
    <w:p w14:paraId="4F83A311" w14:textId="77777777" w:rsidR="00777284" w:rsidRDefault="0077728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6310DA3E" w14:textId="5710E90E" w:rsidR="00ED7C93" w:rsidRDefault="003C18E1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hyperlink r:id="rId8" w:history="1">
        <w:r>
          <w:rPr>
            <w:rStyle w:val="Hyperlink"/>
          </w:rPr>
          <w:t>Read th</w:t>
        </w:r>
        <w:r w:rsidR="00777284">
          <w:rPr>
            <w:rStyle w:val="Hyperlink"/>
          </w:rPr>
          <w:t>is</w:t>
        </w:r>
        <w:r>
          <w:rPr>
            <w:rStyle w:val="Hyperlink"/>
          </w:rPr>
          <w:t xml:space="preserve"> text </w:t>
        </w:r>
        <w:r w:rsidR="00777284">
          <w:rPr>
            <w:rStyle w:val="Hyperlink"/>
          </w:rPr>
          <w:t>to find out more about the book by Jason Reynolds</w:t>
        </w:r>
      </w:hyperlink>
      <w:r w:rsidR="00A70F44">
        <w:t>.</w:t>
      </w:r>
    </w:p>
    <w:p w14:paraId="1F634768" w14:textId="77777777" w:rsidR="00482D8C" w:rsidRDefault="00482D8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3193D5C5" w14:textId="56CFD650" w:rsidR="002D1047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A6B88D3" w14:textId="77777777" w:rsidR="00482D8C" w:rsidRDefault="00482D8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198C05E3" w14:textId="77777777" w:rsidR="00482D8C" w:rsidRPr="00F83991" w:rsidRDefault="00482D8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26454B3" w14:textId="77777777" w:rsidR="00E9262F" w:rsidRPr="0018440B" w:rsidRDefault="00E9262F" w:rsidP="00E9262F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lastRenderedPageBreak/>
        <w:t>Words</w:t>
      </w:r>
    </w:p>
    <w:p w14:paraId="5E121870" w14:textId="14A6BE78" w:rsidR="00E9262F" w:rsidRPr="00981D1E" w:rsidRDefault="00E9262F" w:rsidP="00E9262F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981D1E">
        <w:rPr>
          <w:rFonts w:eastAsia="Times New Roman"/>
          <w:lang w:val="en-GB"/>
        </w:rPr>
        <w:t>a</w:t>
      </w:r>
      <w:r w:rsidRPr="00981D1E">
        <w:rPr>
          <w:rFonts w:eastAsia="Times New Roman"/>
          <w:lang w:val="en-GB"/>
        </w:rPr>
        <w:tab/>
        <w:t xml:space="preserve">Find the words </w:t>
      </w:r>
      <w:r w:rsidR="00F371C6" w:rsidRPr="00981D1E">
        <w:rPr>
          <w:rFonts w:eastAsia="Times New Roman"/>
          <w:lang w:val="en-GB"/>
        </w:rPr>
        <w:t xml:space="preserve">and expressions </w:t>
      </w:r>
      <w:r w:rsidRPr="00981D1E">
        <w:rPr>
          <w:rFonts w:eastAsia="Times New Roman"/>
          <w:lang w:val="en-GB"/>
        </w:rPr>
        <w:t>in the text.</w:t>
      </w:r>
    </w:p>
    <w:p w14:paraId="3EC34C91" w14:textId="1E07F23A" w:rsidR="00E9262F" w:rsidRDefault="00E9262F" w:rsidP="00E9262F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981D1E">
        <w:rPr>
          <w:rFonts w:eastAsia="Times New Roman"/>
          <w:lang w:val="en-GB"/>
        </w:rPr>
        <w:t>b</w:t>
      </w:r>
      <w:r w:rsidRPr="00981D1E">
        <w:rPr>
          <w:rFonts w:eastAsia="Times New Roman"/>
          <w:lang w:val="en-GB"/>
        </w:rPr>
        <w:tab/>
        <w:t>Connect the words and expressions that have the same meaning.</w:t>
      </w:r>
    </w:p>
    <w:tbl>
      <w:tblPr>
        <w:tblStyle w:val="Tabelraster"/>
        <w:tblW w:w="9209" w:type="dxa"/>
        <w:tblLook w:val="04A0" w:firstRow="1" w:lastRow="0" w:firstColumn="1" w:lastColumn="0" w:noHBand="0" w:noVBand="1"/>
      </w:tblPr>
      <w:tblGrid>
        <w:gridCol w:w="2689"/>
        <w:gridCol w:w="6520"/>
      </w:tblGrid>
      <w:tr w:rsidR="00777284" w:rsidRPr="00B15C79" w14:paraId="629DB9E0" w14:textId="77777777" w:rsidTr="0090217B">
        <w:tc>
          <w:tcPr>
            <w:tcW w:w="2689" w:type="dxa"/>
          </w:tcPr>
          <w:p w14:paraId="03910A37" w14:textId="77777777" w:rsidR="00777284" w:rsidRPr="00B15C79" w:rsidRDefault="00777284" w:rsidP="0090217B">
            <w:pPr>
              <w:tabs>
                <w:tab w:val="left" w:pos="310"/>
              </w:tabs>
              <w:spacing w:after="0" w:line="240" w:lineRule="auto"/>
              <w:rPr>
                <w:rFonts w:cs="Calibri"/>
                <w:lang w:val="en"/>
              </w:rPr>
            </w:pPr>
            <w:r>
              <w:rPr>
                <w:rFonts w:cs="Calibri"/>
              </w:rPr>
              <w:t>1</w:t>
            </w:r>
            <w:r w:rsidRPr="004F52F5">
              <w:rPr>
                <w:rFonts w:cs="Calibri"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uncertain</w:t>
            </w:r>
          </w:p>
        </w:tc>
        <w:tc>
          <w:tcPr>
            <w:tcW w:w="6520" w:type="dxa"/>
          </w:tcPr>
          <w:p w14:paraId="6E418524" w14:textId="77777777" w:rsidR="00777284" w:rsidRPr="00B15C79" w:rsidRDefault="00777284" w:rsidP="0090217B">
            <w:pPr>
              <w:spacing w:after="0" w:line="240" w:lineRule="auto"/>
              <w:ind w:left="310" w:hanging="31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a</w:t>
            </w:r>
            <w:r w:rsidRPr="004F52F5">
              <w:rPr>
                <w:rFonts w:cs="Calibri"/>
                <w:i/>
              </w:rPr>
              <w:t>.</w:t>
            </w:r>
            <w:r w:rsidRPr="004F52F5">
              <w:rPr>
                <w:rFonts w:cs="Calibri"/>
              </w:rPr>
              <w:tab/>
            </w:r>
            <w:r>
              <w:rPr>
                <w:rFonts w:cs="Calibri"/>
              </w:rPr>
              <w:t xml:space="preserve">the </w:t>
            </w:r>
            <w:r w:rsidRPr="00B15C79">
              <w:rPr>
                <w:rFonts w:cs="Calibri"/>
              </w:rPr>
              <w:t>basic story in a novel, play, film, etc.</w:t>
            </w:r>
          </w:p>
        </w:tc>
      </w:tr>
      <w:tr w:rsidR="00777284" w:rsidRPr="00B15C79" w14:paraId="23977EA2" w14:textId="77777777" w:rsidTr="0090217B">
        <w:tc>
          <w:tcPr>
            <w:tcW w:w="2689" w:type="dxa"/>
          </w:tcPr>
          <w:p w14:paraId="57F0B3B2" w14:textId="77777777" w:rsidR="00777284" w:rsidRPr="00B15C79" w:rsidRDefault="00777284" w:rsidP="0090217B">
            <w:pPr>
              <w:tabs>
                <w:tab w:val="left" w:pos="310"/>
              </w:tabs>
              <w:spacing w:after="0" w:line="240" w:lineRule="auto"/>
              <w:rPr>
                <w:rFonts w:cs="Calibri"/>
                <w:lang w:val="en"/>
              </w:rPr>
            </w:pPr>
            <w:r>
              <w:rPr>
                <w:rFonts w:cs="Calibri"/>
              </w:rPr>
              <w:t>2</w:t>
            </w:r>
            <w:r w:rsidRPr="004F52F5">
              <w:rPr>
                <w:rFonts w:cs="Calibri"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verse</w:t>
            </w:r>
          </w:p>
        </w:tc>
        <w:tc>
          <w:tcPr>
            <w:tcW w:w="6520" w:type="dxa"/>
          </w:tcPr>
          <w:p w14:paraId="482A8E07" w14:textId="77777777" w:rsidR="00777284" w:rsidRPr="00B15C79" w:rsidRDefault="00777284" w:rsidP="0090217B">
            <w:pPr>
              <w:spacing w:after="0" w:line="240" w:lineRule="auto"/>
              <w:ind w:left="310" w:hanging="31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b</w:t>
            </w:r>
            <w:r w:rsidRPr="004F52F5">
              <w:rPr>
                <w:rFonts w:cs="Calibri"/>
                <w:i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 xml:space="preserve">describing something in a way that makes it seem great or </w:t>
            </w:r>
            <w:r w:rsidRPr="00B15C79">
              <w:rPr>
                <w:rFonts w:cs="Calibri"/>
              </w:rPr>
              <w:t>exciting</w:t>
            </w:r>
          </w:p>
        </w:tc>
      </w:tr>
      <w:tr w:rsidR="00777284" w:rsidRPr="00B15C79" w14:paraId="61069F98" w14:textId="77777777" w:rsidTr="0090217B">
        <w:tc>
          <w:tcPr>
            <w:tcW w:w="2689" w:type="dxa"/>
          </w:tcPr>
          <w:p w14:paraId="05E1C966" w14:textId="77777777" w:rsidR="00777284" w:rsidRPr="00B15C79" w:rsidRDefault="00777284" w:rsidP="0090217B">
            <w:pPr>
              <w:tabs>
                <w:tab w:val="left" w:pos="310"/>
              </w:tabs>
              <w:spacing w:after="0" w:line="240" w:lineRule="auto"/>
              <w:rPr>
                <w:rFonts w:cs="Calibri"/>
                <w:lang w:val="en"/>
              </w:rPr>
            </w:pPr>
            <w:r>
              <w:rPr>
                <w:rFonts w:cs="Calibri"/>
              </w:rPr>
              <w:t>3</w:t>
            </w:r>
            <w:r w:rsidRPr="004F52F5">
              <w:rPr>
                <w:rFonts w:cs="Calibri"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storyline</w:t>
            </w:r>
          </w:p>
        </w:tc>
        <w:tc>
          <w:tcPr>
            <w:tcW w:w="6520" w:type="dxa"/>
          </w:tcPr>
          <w:p w14:paraId="41F7F88A" w14:textId="77777777" w:rsidR="00777284" w:rsidRPr="00B15C79" w:rsidRDefault="00777284" w:rsidP="0090217B">
            <w:pPr>
              <w:spacing w:after="0" w:line="240" w:lineRule="auto"/>
              <w:ind w:left="310" w:hanging="31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c</w:t>
            </w:r>
            <w:r w:rsidRPr="004F52F5">
              <w:rPr>
                <w:rFonts w:cs="Calibri"/>
                <w:i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divided into smaller parts</w:t>
            </w:r>
          </w:p>
        </w:tc>
      </w:tr>
      <w:tr w:rsidR="00777284" w:rsidRPr="00B15C79" w14:paraId="5E065273" w14:textId="77777777" w:rsidTr="0090217B">
        <w:tc>
          <w:tcPr>
            <w:tcW w:w="2689" w:type="dxa"/>
          </w:tcPr>
          <w:p w14:paraId="562585C6" w14:textId="77777777" w:rsidR="00777284" w:rsidRPr="00B15C79" w:rsidRDefault="00777284" w:rsidP="0090217B">
            <w:pPr>
              <w:tabs>
                <w:tab w:val="left" w:pos="310"/>
              </w:tabs>
              <w:spacing w:after="0" w:line="240" w:lineRule="auto"/>
              <w:rPr>
                <w:rFonts w:cs="Calibri"/>
                <w:lang w:val="en"/>
              </w:rPr>
            </w:pPr>
            <w:r>
              <w:rPr>
                <w:rFonts w:cs="Calibri"/>
              </w:rPr>
              <w:t>4</w:t>
            </w:r>
            <w:r w:rsidRPr="004F52F5">
              <w:rPr>
                <w:rFonts w:cs="Calibri"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confusing</w:t>
            </w:r>
          </w:p>
        </w:tc>
        <w:tc>
          <w:tcPr>
            <w:tcW w:w="6520" w:type="dxa"/>
          </w:tcPr>
          <w:p w14:paraId="7889EAEC" w14:textId="77777777" w:rsidR="00777284" w:rsidRPr="00B15C79" w:rsidRDefault="00777284" w:rsidP="0090217B">
            <w:pPr>
              <w:spacing w:after="0" w:line="240" w:lineRule="auto"/>
              <w:ind w:left="310" w:hanging="31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d</w:t>
            </w:r>
            <w:r w:rsidRPr="004F52F5">
              <w:rPr>
                <w:rFonts w:cs="Calibri"/>
                <w:i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killer</w:t>
            </w:r>
          </w:p>
        </w:tc>
      </w:tr>
      <w:tr w:rsidR="00777284" w:rsidRPr="00B15C79" w14:paraId="16AEA0AF" w14:textId="77777777" w:rsidTr="0090217B">
        <w:tc>
          <w:tcPr>
            <w:tcW w:w="2689" w:type="dxa"/>
          </w:tcPr>
          <w:p w14:paraId="3395E337" w14:textId="77777777" w:rsidR="00777284" w:rsidRPr="00B15C79" w:rsidRDefault="00777284" w:rsidP="0090217B">
            <w:pPr>
              <w:tabs>
                <w:tab w:val="left" w:pos="310"/>
              </w:tabs>
              <w:spacing w:after="0" w:line="240" w:lineRule="auto"/>
              <w:rPr>
                <w:rFonts w:cs="Calibri"/>
                <w:lang w:val="en"/>
              </w:rPr>
            </w:pPr>
            <w:r>
              <w:rPr>
                <w:rFonts w:cs="Calibri"/>
              </w:rPr>
              <w:t>5</w:t>
            </w:r>
            <w:r w:rsidRPr="004F52F5">
              <w:rPr>
                <w:rFonts w:cs="Calibri"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backdrop</w:t>
            </w:r>
          </w:p>
        </w:tc>
        <w:tc>
          <w:tcPr>
            <w:tcW w:w="6520" w:type="dxa"/>
          </w:tcPr>
          <w:p w14:paraId="183A7BDE" w14:textId="77777777" w:rsidR="00777284" w:rsidRPr="00B15C79" w:rsidRDefault="00777284" w:rsidP="0090217B">
            <w:pPr>
              <w:spacing w:after="0" w:line="240" w:lineRule="auto"/>
              <w:ind w:left="310" w:hanging="310"/>
              <w:rPr>
                <w:rFonts w:cs="Calibri"/>
              </w:rPr>
            </w:pPr>
            <w:r>
              <w:rPr>
                <w:rFonts w:cs="Calibri"/>
                <w:i/>
              </w:rPr>
              <w:t>e</w:t>
            </w:r>
            <w:r w:rsidRPr="004F52F5">
              <w:rPr>
                <w:rFonts w:cs="Calibri"/>
                <w:i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</w:rPr>
              <w:t>not interesting or exciting</w:t>
            </w:r>
          </w:p>
        </w:tc>
      </w:tr>
      <w:tr w:rsidR="00777284" w:rsidRPr="00B15C79" w14:paraId="5DE48DC9" w14:textId="77777777" w:rsidTr="0090217B">
        <w:tc>
          <w:tcPr>
            <w:tcW w:w="2689" w:type="dxa"/>
          </w:tcPr>
          <w:p w14:paraId="4457136B" w14:textId="77777777" w:rsidR="00777284" w:rsidRPr="00B15C79" w:rsidRDefault="00777284" w:rsidP="0090217B">
            <w:pPr>
              <w:tabs>
                <w:tab w:val="left" w:pos="310"/>
              </w:tabs>
              <w:spacing w:after="0" w:line="240" w:lineRule="auto"/>
              <w:rPr>
                <w:rFonts w:cs="Calibri"/>
                <w:lang w:val="en"/>
              </w:rPr>
            </w:pPr>
            <w:r>
              <w:rPr>
                <w:rFonts w:cs="Calibri"/>
              </w:rPr>
              <w:t>6</w:t>
            </w:r>
            <w:r w:rsidRPr="004F52F5">
              <w:rPr>
                <w:rFonts w:cs="Calibri"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alien</w:t>
            </w:r>
          </w:p>
        </w:tc>
        <w:tc>
          <w:tcPr>
            <w:tcW w:w="6520" w:type="dxa"/>
          </w:tcPr>
          <w:p w14:paraId="5B90D267" w14:textId="77777777" w:rsidR="00777284" w:rsidRPr="00B15C79" w:rsidRDefault="00777284" w:rsidP="0090217B">
            <w:pPr>
              <w:spacing w:after="0" w:line="240" w:lineRule="auto"/>
              <w:ind w:left="310" w:hanging="31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f</w:t>
            </w:r>
            <w:r w:rsidRPr="004F52F5">
              <w:rPr>
                <w:rFonts w:cs="Calibri"/>
                <w:i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</w:rPr>
              <w:t>not sure; with some doubt about something</w:t>
            </w:r>
          </w:p>
        </w:tc>
      </w:tr>
      <w:tr w:rsidR="00777284" w:rsidRPr="00B15C79" w14:paraId="4552CD16" w14:textId="77777777" w:rsidTr="0090217B">
        <w:tc>
          <w:tcPr>
            <w:tcW w:w="2689" w:type="dxa"/>
          </w:tcPr>
          <w:p w14:paraId="24204617" w14:textId="77777777" w:rsidR="00777284" w:rsidRPr="00B15C79" w:rsidRDefault="00777284" w:rsidP="0090217B">
            <w:pPr>
              <w:tabs>
                <w:tab w:val="left" w:pos="310"/>
              </w:tabs>
              <w:spacing w:after="0" w:line="240" w:lineRule="auto"/>
              <w:rPr>
                <w:rFonts w:cs="Calibri"/>
                <w:lang w:val="en"/>
              </w:rPr>
            </w:pPr>
            <w:r>
              <w:rPr>
                <w:rFonts w:cs="Calibri"/>
              </w:rPr>
              <w:t>7</w:t>
            </w:r>
            <w:r w:rsidRPr="004F52F5">
              <w:rPr>
                <w:rFonts w:cs="Calibri"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glorifying</w:t>
            </w:r>
          </w:p>
        </w:tc>
        <w:tc>
          <w:tcPr>
            <w:tcW w:w="6520" w:type="dxa"/>
          </w:tcPr>
          <w:p w14:paraId="052DB3AE" w14:textId="77777777" w:rsidR="00777284" w:rsidRPr="00B15C79" w:rsidRDefault="00777284" w:rsidP="0090217B">
            <w:pPr>
              <w:spacing w:after="0" w:line="240" w:lineRule="auto"/>
              <w:ind w:left="310" w:hanging="31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g</w:t>
            </w:r>
            <w:r w:rsidRPr="004F52F5">
              <w:rPr>
                <w:rFonts w:cs="Calibri"/>
                <w:i/>
              </w:rPr>
              <w:t>.</w:t>
            </w:r>
            <w:r w:rsidRPr="004F52F5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B15C79">
              <w:rPr>
                <w:rFonts w:cs="Calibri"/>
              </w:rPr>
              <w:t>situation in a story that is very exciting because you cannot guess what will happen next</w:t>
            </w:r>
          </w:p>
        </w:tc>
      </w:tr>
      <w:tr w:rsidR="00777284" w:rsidRPr="00B15C79" w14:paraId="0F2A3E6B" w14:textId="77777777" w:rsidTr="0090217B">
        <w:tc>
          <w:tcPr>
            <w:tcW w:w="2689" w:type="dxa"/>
          </w:tcPr>
          <w:p w14:paraId="1492ABA6" w14:textId="77777777" w:rsidR="00777284" w:rsidRPr="00B15C79" w:rsidRDefault="00777284" w:rsidP="0090217B">
            <w:pPr>
              <w:tabs>
                <w:tab w:val="left" w:pos="310"/>
              </w:tabs>
              <w:spacing w:after="0" w:line="240" w:lineRule="auto"/>
              <w:rPr>
                <w:rFonts w:cs="Calibri"/>
                <w:lang w:val="en"/>
              </w:rPr>
            </w:pPr>
            <w:r>
              <w:rPr>
                <w:rFonts w:cs="Calibri"/>
              </w:rPr>
              <w:t>8</w:t>
            </w:r>
            <w:r w:rsidRPr="004F52F5">
              <w:rPr>
                <w:rFonts w:cs="Calibri"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watercolour technique</w:t>
            </w:r>
          </w:p>
        </w:tc>
        <w:tc>
          <w:tcPr>
            <w:tcW w:w="6520" w:type="dxa"/>
          </w:tcPr>
          <w:p w14:paraId="59CFACEF" w14:textId="77777777" w:rsidR="00777284" w:rsidRPr="00B15C79" w:rsidRDefault="00777284" w:rsidP="0090217B">
            <w:pPr>
              <w:spacing w:after="0" w:line="240" w:lineRule="auto"/>
              <w:ind w:left="310" w:hanging="31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h</w:t>
            </w:r>
            <w:r w:rsidRPr="004F52F5">
              <w:rPr>
                <w:rFonts w:cs="Calibri"/>
                <w:i/>
              </w:rPr>
              <w:t>.</w:t>
            </w:r>
            <w:r w:rsidRPr="004F52F5">
              <w:rPr>
                <w:rFonts w:cs="Calibri"/>
              </w:rPr>
              <w:tab/>
            </w:r>
            <w:r>
              <w:rPr>
                <w:rFonts w:cs="Calibri"/>
              </w:rPr>
              <w:t xml:space="preserve">the </w:t>
            </w:r>
            <w:r w:rsidRPr="00B15C79">
              <w:rPr>
                <w:rFonts w:cs="Calibri"/>
                <w:lang w:val="en"/>
              </w:rPr>
              <w:t>situation in which something happens</w:t>
            </w:r>
          </w:p>
        </w:tc>
      </w:tr>
      <w:tr w:rsidR="00777284" w:rsidRPr="00B15C79" w14:paraId="7BD21D32" w14:textId="77777777" w:rsidTr="0090217B">
        <w:tc>
          <w:tcPr>
            <w:tcW w:w="2689" w:type="dxa"/>
          </w:tcPr>
          <w:p w14:paraId="62A9506E" w14:textId="77777777" w:rsidR="00777284" w:rsidRPr="00B15C79" w:rsidRDefault="00777284" w:rsidP="0090217B">
            <w:pPr>
              <w:tabs>
                <w:tab w:val="left" w:pos="310"/>
              </w:tabs>
              <w:spacing w:after="0" w:line="240" w:lineRule="auto"/>
              <w:rPr>
                <w:rFonts w:cs="Calibri"/>
                <w:lang w:val="en"/>
              </w:rPr>
            </w:pPr>
            <w:r>
              <w:rPr>
                <w:rFonts w:cs="Calibri"/>
              </w:rPr>
              <w:t>9</w:t>
            </w:r>
            <w:r w:rsidRPr="004F52F5">
              <w:rPr>
                <w:rFonts w:cs="Calibri"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narrative</w:t>
            </w:r>
          </w:p>
        </w:tc>
        <w:tc>
          <w:tcPr>
            <w:tcW w:w="6520" w:type="dxa"/>
          </w:tcPr>
          <w:p w14:paraId="147F89B2" w14:textId="77777777" w:rsidR="00777284" w:rsidRPr="00B15C79" w:rsidRDefault="00777284" w:rsidP="0090217B">
            <w:pPr>
              <w:spacing w:after="0" w:line="240" w:lineRule="auto"/>
              <w:ind w:left="310" w:hanging="31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i</w:t>
            </w:r>
            <w:r w:rsidRPr="004F52F5">
              <w:rPr>
                <w:rFonts w:cs="Calibri"/>
                <w:i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story</w:t>
            </w:r>
          </w:p>
        </w:tc>
      </w:tr>
      <w:tr w:rsidR="00777284" w:rsidRPr="00B15C79" w14:paraId="5D5EDFCF" w14:textId="77777777" w:rsidTr="0090217B">
        <w:tc>
          <w:tcPr>
            <w:tcW w:w="2689" w:type="dxa"/>
          </w:tcPr>
          <w:p w14:paraId="46B6F575" w14:textId="77777777" w:rsidR="00777284" w:rsidRPr="00B15C79" w:rsidRDefault="00777284" w:rsidP="0090217B">
            <w:pPr>
              <w:tabs>
                <w:tab w:val="left" w:pos="310"/>
              </w:tabs>
              <w:spacing w:after="0" w:line="240" w:lineRule="auto"/>
              <w:rPr>
                <w:rFonts w:cs="Calibri"/>
                <w:lang w:val="en"/>
              </w:rPr>
            </w:pPr>
            <w:r w:rsidRPr="004F52F5">
              <w:rPr>
                <w:rFonts w:cs="Calibri"/>
              </w:rPr>
              <w:t>1</w:t>
            </w:r>
            <w:r>
              <w:rPr>
                <w:rFonts w:cs="Calibri"/>
              </w:rPr>
              <w:t>0</w:t>
            </w:r>
            <w:r w:rsidRPr="004F52F5">
              <w:rPr>
                <w:rFonts w:cs="Calibri"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sub-divided</w:t>
            </w:r>
          </w:p>
        </w:tc>
        <w:tc>
          <w:tcPr>
            <w:tcW w:w="6520" w:type="dxa"/>
          </w:tcPr>
          <w:p w14:paraId="73F371BA" w14:textId="77777777" w:rsidR="00777284" w:rsidRPr="00B15C79" w:rsidRDefault="00777284" w:rsidP="0090217B">
            <w:pPr>
              <w:spacing w:after="0" w:line="240" w:lineRule="auto"/>
              <w:ind w:left="310" w:hanging="31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j</w:t>
            </w:r>
            <w:r w:rsidRPr="004F52F5">
              <w:rPr>
                <w:rFonts w:cs="Calibri"/>
                <w:i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strange; very different from what you know</w:t>
            </w:r>
          </w:p>
        </w:tc>
      </w:tr>
      <w:tr w:rsidR="00777284" w:rsidRPr="00B15C79" w14:paraId="06A25864" w14:textId="77777777" w:rsidTr="0090217B">
        <w:tc>
          <w:tcPr>
            <w:tcW w:w="2689" w:type="dxa"/>
          </w:tcPr>
          <w:p w14:paraId="1BBCEFFA" w14:textId="77777777" w:rsidR="00777284" w:rsidRPr="00B15C79" w:rsidRDefault="00777284" w:rsidP="0090217B">
            <w:pPr>
              <w:tabs>
                <w:tab w:val="left" w:pos="310"/>
              </w:tabs>
              <w:spacing w:after="0" w:line="240" w:lineRule="auto"/>
              <w:rPr>
                <w:rFonts w:cs="Calibri"/>
                <w:lang w:val="en"/>
              </w:rPr>
            </w:pPr>
            <w:r w:rsidRPr="004F52F5">
              <w:rPr>
                <w:rFonts w:cs="Calibri"/>
              </w:rPr>
              <w:t>11.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agonising</w:t>
            </w:r>
          </w:p>
        </w:tc>
        <w:tc>
          <w:tcPr>
            <w:tcW w:w="6520" w:type="dxa"/>
          </w:tcPr>
          <w:p w14:paraId="3A4F1340" w14:textId="77777777" w:rsidR="00777284" w:rsidRPr="00B15C79" w:rsidRDefault="00777284" w:rsidP="0090217B">
            <w:pPr>
              <w:spacing w:after="0" w:line="240" w:lineRule="auto"/>
              <w:ind w:left="310" w:hanging="31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k</w:t>
            </w:r>
            <w:r w:rsidRPr="004F52F5">
              <w:rPr>
                <w:rFonts w:cs="Calibri"/>
                <w:i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t</w:t>
            </w:r>
            <w:r>
              <w:rPr>
                <w:rFonts w:cs="Calibri"/>
                <w:lang w:val="en"/>
              </w:rPr>
              <w:t>o t</w:t>
            </w:r>
            <w:r w:rsidRPr="00B15C79">
              <w:rPr>
                <w:rFonts w:cs="Calibri"/>
                <w:lang w:val="en"/>
              </w:rPr>
              <w:t>ake revenge for</w:t>
            </w:r>
          </w:p>
        </w:tc>
      </w:tr>
      <w:tr w:rsidR="00777284" w:rsidRPr="00B15C79" w14:paraId="08512CDD" w14:textId="77777777" w:rsidTr="0090217B">
        <w:tc>
          <w:tcPr>
            <w:tcW w:w="2689" w:type="dxa"/>
          </w:tcPr>
          <w:p w14:paraId="1D25BB83" w14:textId="77777777" w:rsidR="00777284" w:rsidRPr="00B15C79" w:rsidRDefault="00777284" w:rsidP="0090217B">
            <w:pPr>
              <w:tabs>
                <w:tab w:val="left" w:pos="310"/>
              </w:tabs>
              <w:spacing w:after="0" w:line="240" w:lineRule="auto"/>
              <w:rPr>
                <w:rFonts w:cs="Calibri"/>
                <w:lang w:val="en"/>
              </w:rPr>
            </w:pPr>
            <w:r w:rsidRPr="004F52F5">
              <w:rPr>
                <w:rFonts w:cs="Calibri"/>
              </w:rPr>
              <w:t>1</w:t>
            </w:r>
            <w:r>
              <w:rPr>
                <w:rFonts w:cs="Calibri"/>
              </w:rPr>
              <w:t>2</w:t>
            </w:r>
            <w:r w:rsidRPr="004F52F5">
              <w:rPr>
                <w:rFonts w:cs="Calibri"/>
              </w:rPr>
              <w:t>.</w:t>
            </w:r>
            <w:r w:rsidRPr="004F52F5">
              <w:rPr>
                <w:rFonts w:cs="Calibri"/>
              </w:rPr>
              <w:tab/>
            </w:r>
            <w:r>
              <w:rPr>
                <w:rFonts w:cs="Calibri"/>
              </w:rPr>
              <w:t xml:space="preserve">(to) </w:t>
            </w:r>
            <w:r w:rsidRPr="00B15C79">
              <w:rPr>
                <w:rFonts w:cs="Calibri"/>
                <w:lang w:val="en"/>
              </w:rPr>
              <w:t>avenge</w:t>
            </w:r>
          </w:p>
        </w:tc>
        <w:tc>
          <w:tcPr>
            <w:tcW w:w="6520" w:type="dxa"/>
          </w:tcPr>
          <w:p w14:paraId="4B97597F" w14:textId="77777777" w:rsidR="00777284" w:rsidRPr="00B15C79" w:rsidRDefault="00777284" w:rsidP="0090217B">
            <w:pPr>
              <w:spacing w:after="0" w:line="240" w:lineRule="auto"/>
              <w:ind w:left="310" w:hanging="31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l</w:t>
            </w:r>
            <w:r w:rsidRPr="004F52F5">
              <w:rPr>
                <w:rFonts w:cs="Calibri"/>
                <w:i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</w:rPr>
              <w:t>thinking and worrying a lot (about a difficult situation or problem)</w:t>
            </w:r>
          </w:p>
        </w:tc>
      </w:tr>
      <w:tr w:rsidR="00777284" w:rsidRPr="00B15C79" w14:paraId="3D86531C" w14:textId="77777777" w:rsidTr="0090217B">
        <w:tc>
          <w:tcPr>
            <w:tcW w:w="2689" w:type="dxa"/>
          </w:tcPr>
          <w:p w14:paraId="2D32D7F4" w14:textId="77777777" w:rsidR="00777284" w:rsidRPr="00B15C79" w:rsidRDefault="00777284" w:rsidP="0090217B">
            <w:pPr>
              <w:tabs>
                <w:tab w:val="left" w:pos="310"/>
              </w:tabs>
              <w:spacing w:after="0" w:line="240" w:lineRule="auto"/>
              <w:rPr>
                <w:rFonts w:cs="Calibri"/>
                <w:lang w:val="en"/>
              </w:rPr>
            </w:pPr>
            <w:r w:rsidRPr="004F52F5">
              <w:rPr>
                <w:rFonts w:cs="Calibri"/>
              </w:rPr>
              <w:t>1</w:t>
            </w:r>
            <w:r>
              <w:rPr>
                <w:rFonts w:cs="Calibri"/>
              </w:rPr>
              <w:t>3</w:t>
            </w:r>
            <w:r w:rsidRPr="004F52F5">
              <w:rPr>
                <w:rFonts w:cs="Calibri"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murderer</w:t>
            </w:r>
          </w:p>
        </w:tc>
        <w:tc>
          <w:tcPr>
            <w:tcW w:w="6520" w:type="dxa"/>
          </w:tcPr>
          <w:p w14:paraId="129371ED" w14:textId="77777777" w:rsidR="00777284" w:rsidRPr="00B15C79" w:rsidRDefault="00777284" w:rsidP="0090217B">
            <w:pPr>
              <w:spacing w:after="0" w:line="240" w:lineRule="auto"/>
              <w:ind w:left="310" w:hanging="31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m</w:t>
            </w:r>
            <w:r w:rsidRPr="004F52F5">
              <w:rPr>
                <w:rFonts w:cs="Calibri"/>
                <w:i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unclear and difficult to understand</w:t>
            </w:r>
          </w:p>
        </w:tc>
      </w:tr>
      <w:tr w:rsidR="00777284" w:rsidRPr="00B15C79" w14:paraId="585D31CF" w14:textId="77777777" w:rsidTr="0090217B">
        <w:tc>
          <w:tcPr>
            <w:tcW w:w="2689" w:type="dxa"/>
          </w:tcPr>
          <w:p w14:paraId="652F33FC" w14:textId="77777777" w:rsidR="00777284" w:rsidRPr="00B15C79" w:rsidRDefault="00777284" w:rsidP="0090217B">
            <w:pPr>
              <w:tabs>
                <w:tab w:val="left" w:pos="310"/>
              </w:tabs>
              <w:spacing w:after="0" w:line="240" w:lineRule="auto"/>
              <w:rPr>
                <w:rFonts w:cs="Calibri"/>
                <w:lang w:val="en"/>
              </w:rPr>
            </w:pPr>
            <w:r w:rsidRPr="004F52F5">
              <w:rPr>
                <w:rFonts w:cs="Calibri"/>
              </w:rPr>
              <w:t>1</w:t>
            </w:r>
            <w:r>
              <w:rPr>
                <w:rFonts w:cs="Calibri"/>
              </w:rPr>
              <w:t>4</w:t>
            </w:r>
            <w:r w:rsidRPr="004F52F5">
              <w:rPr>
                <w:rFonts w:cs="Calibri"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cliff-hanger</w:t>
            </w:r>
          </w:p>
        </w:tc>
        <w:tc>
          <w:tcPr>
            <w:tcW w:w="6520" w:type="dxa"/>
          </w:tcPr>
          <w:p w14:paraId="5EEA2A14" w14:textId="77777777" w:rsidR="00777284" w:rsidRPr="00B15C79" w:rsidRDefault="00777284" w:rsidP="0090217B">
            <w:pPr>
              <w:spacing w:after="0" w:line="240" w:lineRule="auto"/>
              <w:ind w:left="310" w:hanging="31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n</w:t>
            </w:r>
            <w:r w:rsidRPr="004F52F5">
              <w:rPr>
                <w:rFonts w:cs="Calibri"/>
                <w:i/>
              </w:rPr>
              <w:t>.</w:t>
            </w:r>
            <w:r w:rsidRPr="004F52F5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B15C79">
              <w:rPr>
                <w:rFonts w:cs="Calibri"/>
                <w:lang w:val="en"/>
              </w:rPr>
              <w:t xml:space="preserve">way of </w:t>
            </w:r>
            <w:r w:rsidRPr="00B15C79">
              <w:rPr>
                <w:rFonts w:cs="Calibri"/>
              </w:rPr>
              <w:t>painting pictures with paints that you mix with water</w:t>
            </w:r>
          </w:p>
        </w:tc>
      </w:tr>
      <w:tr w:rsidR="00777284" w:rsidRPr="00B15C79" w14:paraId="4FBFC891" w14:textId="77777777" w:rsidTr="0090217B">
        <w:tc>
          <w:tcPr>
            <w:tcW w:w="2689" w:type="dxa"/>
          </w:tcPr>
          <w:p w14:paraId="0A4CA54C" w14:textId="77777777" w:rsidR="00777284" w:rsidRPr="00B15C79" w:rsidRDefault="00777284" w:rsidP="0090217B">
            <w:pPr>
              <w:tabs>
                <w:tab w:val="left" w:pos="310"/>
              </w:tabs>
              <w:spacing w:after="0" w:line="240" w:lineRule="auto"/>
              <w:rPr>
                <w:rFonts w:cs="Calibri"/>
              </w:rPr>
            </w:pPr>
            <w:r w:rsidRPr="004F52F5">
              <w:rPr>
                <w:rFonts w:cs="Calibri"/>
              </w:rPr>
              <w:t>1</w:t>
            </w:r>
            <w:r>
              <w:rPr>
                <w:rFonts w:cs="Calibri"/>
              </w:rPr>
              <w:t>5</w:t>
            </w:r>
            <w:r w:rsidRPr="004F52F5">
              <w:rPr>
                <w:rFonts w:cs="Calibri"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</w:rPr>
              <w:t>boring</w:t>
            </w:r>
          </w:p>
        </w:tc>
        <w:tc>
          <w:tcPr>
            <w:tcW w:w="6520" w:type="dxa"/>
          </w:tcPr>
          <w:p w14:paraId="396E18F2" w14:textId="77777777" w:rsidR="00777284" w:rsidRPr="00B15C79" w:rsidRDefault="00777284" w:rsidP="0090217B">
            <w:pPr>
              <w:spacing w:after="0" w:line="240" w:lineRule="auto"/>
              <w:ind w:left="310" w:hanging="31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o</w:t>
            </w:r>
            <w:r w:rsidRPr="004F52F5">
              <w:rPr>
                <w:rFonts w:cs="Calibri"/>
                <w:i/>
              </w:rPr>
              <w:t>.</w:t>
            </w:r>
            <w:r w:rsidRPr="004F52F5">
              <w:rPr>
                <w:rFonts w:cs="Calibri"/>
              </w:rPr>
              <w:tab/>
            </w:r>
            <w:r w:rsidRPr="00B15C79">
              <w:rPr>
                <w:rFonts w:cs="Calibri"/>
                <w:lang w:val="en"/>
              </w:rPr>
              <w:t>w</w:t>
            </w:r>
            <w:r>
              <w:rPr>
                <w:rFonts w:cs="Calibri"/>
                <w:lang w:val="en"/>
              </w:rPr>
              <w:t xml:space="preserve">riting or words that are </w:t>
            </w:r>
            <w:r w:rsidRPr="00B15C79">
              <w:rPr>
                <w:rFonts w:cs="Calibri"/>
                <w:lang w:val="en"/>
              </w:rPr>
              <w:t>in the form of poetry (</w:t>
            </w:r>
            <w:r w:rsidRPr="00B15C79">
              <w:rPr>
                <w:rFonts w:cs="Calibri"/>
                <w:i/>
                <w:iCs/>
                <w:lang w:val="en"/>
              </w:rPr>
              <w:t>gedichten</w:t>
            </w:r>
            <w:r w:rsidRPr="00B15C79">
              <w:rPr>
                <w:rFonts w:cs="Calibri"/>
                <w:lang w:val="en"/>
              </w:rPr>
              <w:t>)</w:t>
            </w:r>
          </w:p>
        </w:tc>
      </w:tr>
    </w:tbl>
    <w:p w14:paraId="3154215F" w14:textId="77777777" w:rsidR="00777284" w:rsidRDefault="00777284" w:rsidP="00777284">
      <w:pPr>
        <w:spacing w:after="0" w:line="240" w:lineRule="auto"/>
        <w:rPr>
          <w:rFonts w:eastAsia="Times New Roman"/>
          <w:lang w:val="en-GB"/>
        </w:rPr>
      </w:pPr>
    </w:p>
    <w:p w14:paraId="26335322" w14:textId="77777777" w:rsidR="003737F5" w:rsidRDefault="003737F5" w:rsidP="003737F5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t>Questions About the Text</w:t>
      </w:r>
    </w:p>
    <w:p w14:paraId="456969AA" w14:textId="545DD1B7" w:rsidR="00777284" w:rsidRPr="00591671" w:rsidRDefault="00777284" w:rsidP="00777284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591671">
        <w:rPr>
          <w:rFonts w:eastAsia="Times New Roman"/>
          <w:b/>
          <w:bCs/>
          <w:lang w:val="en-GB"/>
        </w:rPr>
        <w:t>a</w:t>
      </w:r>
      <w:r w:rsidRPr="00591671">
        <w:rPr>
          <w:rFonts w:eastAsia="Times New Roman"/>
          <w:lang w:val="en-GB"/>
        </w:rPr>
        <w:tab/>
      </w:r>
      <w:r w:rsidRPr="00591671">
        <w:rPr>
          <w:rFonts w:cs="Calibri"/>
        </w:rPr>
        <w:t>What type of text is this?</w:t>
      </w:r>
    </w:p>
    <w:p w14:paraId="686F99A4" w14:textId="15657BC6" w:rsidR="008565AE" w:rsidRPr="00591671" w:rsidRDefault="008565AE" w:rsidP="008565AE">
      <w:pPr>
        <w:tabs>
          <w:tab w:val="left" w:pos="284"/>
        </w:tabs>
        <w:spacing w:after="0" w:line="240" w:lineRule="auto"/>
        <w:ind w:left="567" w:hanging="283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1</w:t>
      </w:r>
      <w:r w:rsidRPr="00591671">
        <w:rPr>
          <w:rFonts w:eastAsia="Times New Roman"/>
          <w:lang w:val="en-GB"/>
        </w:rPr>
        <w:tab/>
        <w:t>A list of books written by Jason Reynolds.</w:t>
      </w:r>
    </w:p>
    <w:p w14:paraId="5C98A2E8" w14:textId="401D68B4" w:rsidR="008565AE" w:rsidRPr="00591671" w:rsidRDefault="008565AE" w:rsidP="008565AE">
      <w:pPr>
        <w:tabs>
          <w:tab w:val="left" w:pos="284"/>
        </w:tabs>
        <w:spacing w:after="0" w:line="240" w:lineRule="auto"/>
        <w:ind w:left="567" w:hanging="283"/>
        <w:rPr>
          <w:rFonts w:eastAsia="Times New Roman"/>
          <w:lang w:val="en-GB"/>
        </w:rPr>
      </w:pPr>
      <w:r>
        <w:rPr>
          <w:rFonts w:cs="Calibri"/>
        </w:rPr>
        <w:t>2</w:t>
      </w:r>
      <w:r w:rsidRPr="00591671">
        <w:rPr>
          <w:rFonts w:cs="Calibri"/>
        </w:rPr>
        <w:tab/>
        <w:t>A personal story of 16-year-old Kit.</w:t>
      </w:r>
    </w:p>
    <w:p w14:paraId="255ABE92" w14:textId="08AC61DD" w:rsidR="00777284" w:rsidRPr="00591671" w:rsidRDefault="008565AE" w:rsidP="00777284">
      <w:pPr>
        <w:tabs>
          <w:tab w:val="left" w:pos="284"/>
        </w:tabs>
        <w:spacing w:after="0" w:line="240" w:lineRule="auto"/>
        <w:ind w:left="567" w:hanging="283"/>
        <w:rPr>
          <w:rFonts w:eastAsia="Times New Roman"/>
          <w:lang w:val="en-GB"/>
        </w:rPr>
      </w:pPr>
      <w:r>
        <w:rPr>
          <w:rFonts w:cs="Calibri"/>
        </w:rPr>
        <w:t>3</w:t>
      </w:r>
      <w:r w:rsidR="00777284" w:rsidRPr="00591671">
        <w:rPr>
          <w:rFonts w:cs="Calibri"/>
        </w:rPr>
        <w:tab/>
        <w:t xml:space="preserve">A review of the book </w:t>
      </w:r>
      <w:r w:rsidR="00777284" w:rsidRPr="00591671">
        <w:rPr>
          <w:rFonts w:eastAsiaTheme="minorHAnsi" w:cs="Calibri"/>
          <w:i/>
          <w:iCs/>
        </w:rPr>
        <w:t>Long</w:t>
      </w:r>
      <w:r w:rsidR="00777284" w:rsidRPr="00591671">
        <w:rPr>
          <w:rFonts w:cs="Calibri"/>
          <w:i/>
          <w:iCs/>
        </w:rPr>
        <w:t xml:space="preserve"> </w:t>
      </w:r>
      <w:r w:rsidR="00777284" w:rsidRPr="00591671">
        <w:rPr>
          <w:rFonts w:eastAsiaTheme="minorHAnsi" w:cs="Calibri"/>
          <w:i/>
          <w:iCs/>
        </w:rPr>
        <w:t>Way</w:t>
      </w:r>
      <w:r w:rsidR="00777284" w:rsidRPr="00591671">
        <w:rPr>
          <w:rFonts w:cs="Calibri"/>
          <w:i/>
          <w:iCs/>
        </w:rPr>
        <w:t xml:space="preserve"> </w:t>
      </w:r>
      <w:r w:rsidR="00777284" w:rsidRPr="00591671">
        <w:rPr>
          <w:rFonts w:eastAsiaTheme="minorHAnsi" w:cs="Calibri"/>
          <w:i/>
          <w:iCs/>
        </w:rPr>
        <w:t>Down</w:t>
      </w:r>
      <w:r w:rsidR="00777284" w:rsidRPr="00591671">
        <w:rPr>
          <w:rFonts w:cs="Calibri"/>
        </w:rPr>
        <w:t>.</w:t>
      </w:r>
    </w:p>
    <w:p w14:paraId="1594AA94" w14:textId="3CBB3EA1" w:rsidR="00777284" w:rsidRPr="00591671" w:rsidRDefault="008565AE" w:rsidP="00777284">
      <w:pPr>
        <w:tabs>
          <w:tab w:val="left" w:pos="284"/>
        </w:tabs>
        <w:spacing w:after="0" w:line="240" w:lineRule="auto"/>
        <w:ind w:left="567" w:hanging="283"/>
        <w:rPr>
          <w:rFonts w:eastAsia="Times New Roman"/>
          <w:lang w:val="en-GB"/>
        </w:rPr>
      </w:pPr>
      <w:r>
        <w:rPr>
          <w:rFonts w:cs="Calibri"/>
        </w:rPr>
        <w:t>4</w:t>
      </w:r>
      <w:r w:rsidR="00777284" w:rsidRPr="00591671">
        <w:rPr>
          <w:rFonts w:cs="Calibri"/>
        </w:rPr>
        <w:tab/>
        <w:t>A short story with a cliff-hanger.</w:t>
      </w:r>
    </w:p>
    <w:p w14:paraId="0BBB0CC6" w14:textId="77777777" w:rsidR="00777284" w:rsidRPr="00591671" w:rsidRDefault="00777284" w:rsidP="00777284">
      <w:pPr>
        <w:spacing w:after="0" w:line="240" w:lineRule="auto"/>
        <w:rPr>
          <w:rFonts w:cs="Calibri"/>
        </w:rPr>
      </w:pPr>
    </w:p>
    <w:p w14:paraId="1786CFBE" w14:textId="5B2C7A54" w:rsidR="00777284" w:rsidRPr="00591671" w:rsidRDefault="00777284" w:rsidP="00777284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591671">
        <w:rPr>
          <w:rFonts w:eastAsia="Times New Roman"/>
          <w:b/>
          <w:bCs/>
          <w:lang w:val="en-GB"/>
        </w:rPr>
        <w:t>b</w:t>
      </w:r>
      <w:r w:rsidRPr="00591671">
        <w:rPr>
          <w:rFonts w:eastAsia="Times New Roman"/>
          <w:lang w:val="en-GB"/>
        </w:rPr>
        <w:tab/>
      </w:r>
      <w:r w:rsidRPr="00591671">
        <w:rPr>
          <w:rFonts w:cs="Calibri"/>
          <w:lang w:val="en"/>
        </w:rPr>
        <w:t>What does the text tell you about Will? Choose all correct answers.</w:t>
      </w:r>
    </w:p>
    <w:p w14:paraId="078C7CDA" w14:textId="300E10F9" w:rsidR="00777284" w:rsidRPr="00591671" w:rsidRDefault="00777284" w:rsidP="00777284">
      <w:pPr>
        <w:spacing w:after="0" w:line="240" w:lineRule="auto"/>
        <w:ind w:left="567" w:hanging="283"/>
        <w:rPr>
          <w:rFonts w:cs="Calibri"/>
        </w:rPr>
      </w:pPr>
      <w:r w:rsidRPr="00591671">
        <w:rPr>
          <w:rFonts w:cs="Calibri"/>
        </w:rPr>
        <w:t>1</w:t>
      </w:r>
      <w:r w:rsidRPr="00591671">
        <w:rPr>
          <w:rFonts w:cs="Calibri"/>
        </w:rPr>
        <w:tab/>
        <w:t>His brother was murdered.</w:t>
      </w:r>
    </w:p>
    <w:p w14:paraId="339E5FE2" w14:textId="032BA63A" w:rsidR="00777284" w:rsidRPr="00591671" w:rsidRDefault="00777284" w:rsidP="00777284">
      <w:pPr>
        <w:spacing w:after="0" w:line="240" w:lineRule="auto"/>
        <w:ind w:left="567" w:hanging="283"/>
        <w:rPr>
          <w:rFonts w:cs="Calibri"/>
        </w:rPr>
      </w:pPr>
      <w:r w:rsidRPr="00591671">
        <w:rPr>
          <w:rFonts w:cs="Calibri"/>
          <w:lang w:val="en"/>
        </w:rPr>
        <w:t>2</w:t>
      </w:r>
      <w:r w:rsidRPr="00591671">
        <w:rPr>
          <w:rFonts w:cs="Calibri"/>
          <w:lang w:val="en"/>
        </w:rPr>
        <w:tab/>
        <w:t xml:space="preserve">He is the main character in the book </w:t>
      </w:r>
      <w:r w:rsidRPr="00591671">
        <w:rPr>
          <w:rFonts w:eastAsiaTheme="minorHAnsi" w:cs="Calibri"/>
          <w:i/>
          <w:iCs/>
        </w:rPr>
        <w:t>Long</w:t>
      </w:r>
      <w:r w:rsidRPr="00591671">
        <w:rPr>
          <w:rFonts w:cs="Calibri"/>
          <w:i/>
          <w:iCs/>
        </w:rPr>
        <w:t xml:space="preserve"> </w:t>
      </w:r>
      <w:r w:rsidRPr="00591671">
        <w:rPr>
          <w:rFonts w:eastAsiaTheme="minorHAnsi" w:cs="Calibri"/>
          <w:i/>
          <w:iCs/>
        </w:rPr>
        <w:t>Way</w:t>
      </w:r>
      <w:r w:rsidRPr="00591671">
        <w:rPr>
          <w:rFonts w:cs="Calibri"/>
          <w:i/>
          <w:iCs/>
        </w:rPr>
        <w:t xml:space="preserve"> </w:t>
      </w:r>
      <w:r w:rsidRPr="00591671">
        <w:rPr>
          <w:rFonts w:eastAsiaTheme="minorHAnsi" w:cs="Calibri"/>
          <w:i/>
          <w:iCs/>
        </w:rPr>
        <w:t>Down</w:t>
      </w:r>
      <w:r w:rsidRPr="00591671">
        <w:rPr>
          <w:rFonts w:cs="Calibri"/>
        </w:rPr>
        <w:t>.</w:t>
      </w:r>
    </w:p>
    <w:p w14:paraId="5DD12CC7" w14:textId="58927083" w:rsidR="00777284" w:rsidRPr="00591671" w:rsidRDefault="00777284" w:rsidP="00777284">
      <w:pPr>
        <w:spacing w:after="0" w:line="240" w:lineRule="auto"/>
        <w:ind w:left="567" w:hanging="283"/>
        <w:rPr>
          <w:rFonts w:cs="Calibri"/>
          <w:lang w:val="en"/>
        </w:rPr>
      </w:pPr>
      <w:r w:rsidRPr="00591671">
        <w:rPr>
          <w:rFonts w:cs="Calibri"/>
          <w:lang w:val="en"/>
        </w:rPr>
        <w:t>3</w:t>
      </w:r>
      <w:r w:rsidRPr="00591671">
        <w:rPr>
          <w:rFonts w:cs="Calibri"/>
          <w:lang w:val="en"/>
        </w:rPr>
        <w:tab/>
        <w:t>He is the star in a really good film.</w:t>
      </w:r>
    </w:p>
    <w:p w14:paraId="3CAFB9AA" w14:textId="3CEEA0CE" w:rsidR="00777284" w:rsidRPr="00591671" w:rsidRDefault="00777284" w:rsidP="00777284">
      <w:pPr>
        <w:spacing w:after="0" w:line="240" w:lineRule="auto"/>
        <w:ind w:left="567" w:hanging="283"/>
        <w:rPr>
          <w:rFonts w:cs="Calibri"/>
        </w:rPr>
      </w:pPr>
      <w:r w:rsidRPr="00591671">
        <w:rPr>
          <w:rFonts w:cs="Calibri"/>
        </w:rPr>
        <w:t>4</w:t>
      </w:r>
      <w:r w:rsidRPr="00591671">
        <w:rPr>
          <w:rFonts w:cs="Calibri"/>
        </w:rPr>
        <w:tab/>
        <w:t>He is a teenage boy.</w:t>
      </w:r>
    </w:p>
    <w:p w14:paraId="3C7293C3" w14:textId="6BFB683E" w:rsidR="00777284" w:rsidRPr="00591671" w:rsidRDefault="00777284" w:rsidP="00777284">
      <w:pPr>
        <w:spacing w:after="0" w:line="240" w:lineRule="auto"/>
        <w:ind w:left="567" w:hanging="283"/>
        <w:rPr>
          <w:rFonts w:cs="Calibri"/>
          <w:lang w:val="en"/>
        </w:rPr>
      </w:pPr>
      <w:r w:rsidRPr="00591671">
        <w:rPr>
          <w:rFonts w:cs="Calibri"/>
          <w:lang w:val="en"/>
        </w:rPr>
        <w:t>5</w:t>
      </w:r>
      <w:r w:rsidRPr="00591671">
        <w:rPr>
          <w:rFonts w:cs="Calibri"/>
          <w:lang w:val="en"/>
        </w:rPr>
        <w:tab/>
        <w:t>He thinks violence is never okay.</w:t>
      </w:r>
    </w:p>
    <w:p w14:paraId="129B73FD" w14:textId="73A336B2" w:rsidR="00777284" w:rsidRPr="00591671" w:rsidRDefault="00777284" w:rsidP="00777284">
      <w:pPr>
        <w:spacing w:after="0" w:line="240" w:lineRule="auto"/>
        <w:ind w:left="567" w:hanging="283"/>
        <w:rPr>
          <w:rFonts w:cs="Calibri"/>
        </w:rPr>
      </w:pPr>
      <w:r w:rsidRPr="00591671">
        <w:rPr>
          <w:rFonts w:cs="Calibri"/>
        </w:rPr>
        <w:t>6</w:t>
      </w:r>
      <w:r w:rsidRPr="00591671">
        <w:rPr>
          <w:rFonts w:cs="Calibri"/>
        </w:rPr>
        <w:tab/>
        <w:t>He wants to take revenge.</w:t>
      </w:r>
    </w:p>
    <w:p w14:paraId="70BD63B5" w14:textId="77777777" w:rsidR="00777284" w:rsidRPr="00591671" w:rsidRDefault="00777284" w:rsidP="00777284">
      <w:pPr>
        <w:spacing w:after="0" w:line="240" w:lineRule="auto"/>
        <w:rPr>
          <w:rFonts w:cs="Calibri"/>
          <w:lang w:val="en"/>
        </w:rPr>
      </w:pPr>
    </w:p>
    <w:p w14:paraId="2158B17B" w14:textId="75ACE0B9" w:rsidR="00777284" w:rsidRPr="00591671" w:rsidRDefault="00777284" w:rsidP="00777284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591671">
        <w:rPr>
          <w:rFonts w:eastAsia="Times New Roman"/>
          <w:b/>
          <w:bCs/>
          <w:lang w:val="en-GB"/>
        </w:rPr>
        <w:t>c</w:t>
      </w:r>
      <w:r w:rsidRPr="00591671">
        <w:rPr>
          <w:rFonts w:eastAsia="Times New Roman"/>
          <w:lang w:val="en-GB"/>
        </w:rPr>
        <w:tab/>
      </w:r>
      <w:r w:rsidRPr="00591671">
        <w:rPr>
          <w:rFonts w:cs="Calibri"/>
        </w:rPr>
        <w:t xml:space="preserve">Where does the story </w:t>
      </w:r>
      <w:r w:rsidRPr="00591671">
        <w:rPr>
          <w:rFonts w:cs="Calibri"/>
          <w:i/>
          <w:iCs/>
        </w:rPr>
        <w:t>Long Way Down</w:t>
      </w:r>
      <w:r w:rsidRPr="00591671">
        <w:rPr>
          <w:rFonts w:cs="Calibri"/>
        </w:rPr>
        <w:t xml:space="preserve"> take place?</w:t>
      </w:r>
    </w:p>
    <w:p w14:paraId="2208BCAA" w14:textId="640EFA6D" w:rsidR="00777284" w:rsidRPr="00591671" w:rsidRDefault="00777284" w:rsidP="00777284">
      <w:pPr>
        <w:spacing w:after="0" w:line="240" w:lineRule="auto"/>
        <w:ind w:left="567" w:hanging="283"/>
        <w:rPr>
          <w:rFonts w:cs="Calibri"/>
          <w:lang w:val="en"/>
        </w:rPr>
      </w:pPr>
      <w:r w:rsidRPr="00591671">
        <w:rPr>
          <w:rFonts w:cs="Calibri"/>
          <w:lang w:val="en"/>
        </w:rPr>
        <w:t>1</w:t>
      </w:r>
      <w:r w:rsidRPr="00591671">
        <w:rPr>
          <w:rFonts w:cs="Calibri"/>
          <w:lang w:val="en"/>
        </w:rPr>
        <w:tab/>
        <w:t>In a film studio.</w:t>
      </w:r>
    </w:p>
    <w:p w14:paraId="443A9794" w14:textId="7D1736C3" w:rsidR="00777284" w:rsidRPr="00591671" w:rsidRDefault="00777284" w:rsidP="00777284">
      <w:pPr>
        <w:spacing w:after="0" w:line="240" w:lineRule="auto"/>
        <w:ind w:left="567" w:hanging="283"/>
        <w:rPr>
          <w:rFonts w:cs="Calibri"/>
          <w:lang w:val="en"/>
        </w:rPr>
      </w:pPr>
      <w:r w:rsidRPr="00591671">
        <w:rPr>
          <w:rFonts w:cs="Calibri"/>
          <w:lang w:val="en"/>
        </w:rPr>
        <w:t>2</w:t>
      </w:r>
      <w:r w:rsidRPr="00591671">
        <w:rPr>
          <w:rFonts w:cs="Calibri"/>
          <w:lang w:val="en"/>
        </w:rPr>
        <w:tab/>
        <w:t>In an elevator.</w:t>
      </w:r>
    </w:p>
    <w:p w14:paraId="16D5F018" w14:textId="721D87C9" w:rsidR="00777284" w:rsidRPr="00591671" w:rsidRDefault="00777284" w:rsidP="00777284">
      <w:pPr>
        <w:spacing w:after="0" w:line="240" w:lineRule="auto"/>
        <w:ind w:left="567" w:hanging="283"/>
        <w:rPr>
          <w:rFonts w:cs="Calibri"/>
          <w:lang w:val="en"/>
        </w:rPr>
      </w:pPr>
      <w:r w:rsidRPr="00591671">
        <w:rPr>
          <w:rFonts w:cs="Calibri"/>
          <w:lang w:val="en"/>
        </w:rPr>
        <w:t>3</w:t>
      </w:r>
      <w:r w:rsidRPr="00591671">
        <w:rPr>
          <w:rFonts w:cs="Calibri"/>
          <w:lang w:val="en"/>
        </w:rPr>
        <w:tab/>
        <w:t>In the UK.</w:t>
      </w:r>
    </w:p>
    <w:p w14:paraId="2B30AE18" w14:textId="62BD145C" w:rsidR="00777284" w:rsidRPr="008832B8" w:rsidRDefault="00777284" w:rsidP="00777284">
      <w:pPr>
        <w:tabs>
          <w:tab w:val="left" w:pos="284"/>
        </w:tabs>
        <w:spacing w:after="0" w:line="240" w:lineRule="auto"/>
        <w:ind w:left="567" w:hanging="283"/>
        <w:rPr>
          <w:rFonts w:eastAsia="Times New Roman"/>
          <w:lang w:val="en-GB"/>
        </w:rPr>
      </w:pPr>
      <w:r w:rsidRPr="00591671">
        <w:rPr>
          <w:rFonts w:cs="Calibri"/>
          <w:lang w:val="en"/>
        </w:rPr>
        <w:t>4</w:t>
      </w:r>
      <w:r w:rsidRPr="00591671">
        <w:rPr>
          <w:rFonts w:cs="Calibri"/>
          <w:lang w:val="en"/>
        </w:rPr>
        <w:tab/>
        <w:t>In verse.</w:t>
      </w:r>
    </w:p>
    <w:p w14:paraId="38A1BE88" w14:textId="77777777" w:rsidR="008832B8" w:rsidRDefault="008832B8" w:rsidP="00A83C3E">
      <w:pPr>
        <w:tabs>
          <w:tab w:val="left" w:pos="284"/>
        </w:tabs>
        <w:spacing w:after="0" w:line="240" w:lineRule="auto"/>
        <w:ind w:left="284" w:hanging="284"/>
        <w:rPr>
          <w:rFonts w:cs="Arial"/>
          <w:lang w:val="en-GB"/>
        </w:rPr>
      </w:pPr>
    </w:p>
    <w:p w14:paraId="736B3C35" w14:textId="77777777" w:rsidR="00777284" w:rsidRDefault="00777284" w:rsidP="00A83C3E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</w:p>
    <w:p w14:paraId="7744352E" w14:textId="77777777" w:rsidR="00482D8C" w:rsidRDefault="00482D8C" w:rsidP="00482D8C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BF5395">
        <w:rPr>
          <w:rFonts w:cs="Calibri"/>
          <w:b/>
          <w:bCs/>
          <w:u w:val="single"/>
          <w:lang w:val="en-GB"/>
        </w:rPr>
        <w:t>Follow-up Task</w:t>
      </w:r>
    </w:p>
    <w:p w14:paraId="43D114CD" w14:textId="69B7739B" w:rsidR="00C56AA0" w:rsidRPr="002E205A" w:rsidRDefault="00C56AA0" w:rsidP="00C56AA0">
      <w:pPr>
        <w:spacing w:after="0" w:line="240" w:lineRule="auto"/>
        <w:rPr>
          <w:rFonts w:cs="Calibri"/>
          <w:lang w:val="en-GB"/>
        </w:rPr>
      </w:pPr>
      <w:r w:rsidRPr="002E205A">
        <w:rPr>
          <w:rFonts w:cs="Calibri"/>
          <w:b/>
          <w:bCs/>
          <w:i/>
          <w:iCs/>
          <w:lang w:val="en-GB"/>
        </w:rPr>
        <w:t xml:space="preserve">Do </w:t>
      </w:r>
      <w:r w:rsidR="008565AE">
        <w:rPr>
          <w:rFonts w:cs="Calibri"/>
          <w:b/>
          <w:bCs/>
          <w:i/>
          <w:iCs/>
          <w:lang w:val="en-GB"/>
        </w:rPr>
        <w:t>some</w:t>
      </w:r>
      <w:r w:rsidRPr="002E205A">
        <w:rPr>
          <w:rFonts w:cs="Calibri"/>
          <w:b/>
          <w:bCs/>
          <w:i/>
          <w:iCs/>
          <w:lang w:val="en-GB"/>
        </w:rPr>
        <w:t xml:space="preserve"> or </w:t>
      </w:r>
      <w:r w:rsidR="008565AE">
        <w:rPr>
          <w:rFonts w:cs="Calibri"/>
          <w:b/>
          <w:bCs/>
          <w:i/>
          <w:iCs/>
          <w:lang w:val="en-GB"/>
        </w:rPr>
        <w:t xml:space="preserve">all </w:t>
      </w:r>
      <w:r w:rsidRPr="002E205A">
        <w:rPr>
          <w:rFonts w:cs="Calibri"/>
          <w:b/>
          <w:bCs/>
          <w:i/>
          <w:iCs/>
          <w:lang w:val="en-GB"/>
        </w:rPr>
        <w:t>of the following assignments.</w:t>
      </w:r>
    </w:p>
    <w:p w14:paraId="04E44BE9" w14:textId="6E48D175" w:rsidR="00F053A5" w:rsidRPr="00C56AA0" w:rsidRDefault="00F053A5" w:rsidP="00F053A5">
      <w:pPr>
        <w:snapToGrid w:val="0"/>
        <w:spacing w:after="0" w:line="240" w:lineRule="auto"/>
        <w:ind w:left="284" w:hanging="284"/>
        <w:outlineLvl w:val="0"/>
        <w:rPr>
          <w:rFonts w:eastAsia="Times New Roman" w:cs="Calibri"/>
          <w:kern w:val="36"/>
          <w:lang w:eastAsia="nl-NL"/>
        </w:rPr>
      </w:pPr>
      <w:r w:rsidRPr="00C56AA0">
        <w:rPr>
          <w:rFonts w:eastAsia="Times New Roman"/>
          <w:b/>
          <w:bCs/>
          <w:lang w:val="en-GB"/>
        </w:rPr>
        <w:t>a</w:t>
      </w:r>
      <w:r w:rsidRPr="00C56AA0">
        <w:rPr>
          <w:rFonts w:eastAsia="Times New Roman"/>
          <w:lang w:val="en-GB"/>
        </w:rPr>
        <w:tab/>
      </w:r>
      <w:r w:rsidRPr="00C56AA0">
        <w:rPr>
          <w:rFonts w:eastAsia="Times New Roman" w:cs="Calibri"/>
          <w:kern w:val="36"/>
          <w:lang w:eastAsia="nl-NL"/>
        </w:rPr>
        <w:t>Find information about books that Jason Reynolds has written. Maybe you have already read some.</w:t>
      </w:r>
    </w:p>
    <w:p w14:paraId="4540D0AF" w14:textId="38FFE567" w:rsidR="00F053A5" w:rsidRPr="00C56AA0" w:rsidRDefault="008565AE" w:rsidP="00F053A5">
      <w:pPr>
        <w:snapToGrid w:val="0"/>
        <w:spacing w:after="0" w:line="240" w:lineRule="auto"/>
        <w:ind w:left="284" w:hanging="284"/>
        <w:outlineLvl w:val="0"/>
        <w:rPr>
          <w:rFonts w:eastAsia="Times New Roman" w:cs="Calibri"/>
          <w:kern w:val="36"/>
          <w:lang w:eastAsia="nl-NL"/>
        </w:rPr>
      </w:pPr>
      <w:r w:rsidRPr="008565AE">
        <w:rPr>
          <w:rFonts w:eastAsia="Times New Roman" w:cs="Calibri"/>
          <w:b/>
          <w:bCs/>
          <w:kern w:val="36"/>
          <w:lang w:eastAsia="nl-NL"/>
        </w:rPr>
        <w:t>b</w:t>
      </w:r>
      <w:r w:rsidR="00C56AA0" w:rsidRPr="00C56AA0">
        <w:rPr>
          <w:rFonts w:eastAsia="Times New Roman" w:cs="Calibri"/>
          <w:kern w:val="36"/>
          <w:lang w:eastAsia="nl-NL"/>
        </w:rPr>
        <w:tab/>
      </w:r>
      <w:r w:rsidR="00F053A5" w:rsidRPr="00C56AA0">
        <w:rPr>
          <w:rFonts w:eastAsia="Times New Roman" w:cs="Calibri"/>
          <w:kern w:val="36"/>
          <w:lang w:eastAsia="nl-NL"/>
        </w:rPr>
        <w:t xml:space="preserve">Pick a book </w:t>
      </w:r>
      <w:r>
        <w:rPr>
          <w:rFonts w:eastAsia="Times New Roman" w:cs="Calibri"/>
          <w:kern w:val="36"/>
          <w:lang w:eastAsia="nl-NL"/>
        </w:rPr>
        <w:t xml:space="preserve">by </w:t>
      </w:r>
      <w:r w:rsidRPr="00C56AA0">
        <w:rPr>
          <w:rFonts w:eastAsia="Times New Roman" w:cs="Calibri"/>
          <w:kern w:val="36"/>
          <w:lang w:eastAsia="nl-NL"/>
        </w:rPr>
        <w:t xml:space="preserve">Jason Reynolds </w:t>
      </w:r>
      <w:r w:rsidR="00F053A5" w:rsidRPr="00C56AA0">
        <w:rPr>
          <w:rFonts w:eastAsia="Times New Roman" w:cs="Calibri"/>
          <w:kern w:val="36"/>
          <w:lang w:eastAsia="nl-NL"/>
        </w:rPr>
        <w:t>that you would like to read. Explain your choice.</w:t>
      </w:r>
    </w:p>
    <w:p w14:paraId="2C7A635D" w14:textId="469E2B9A" w:rsidR="00F053A5" w:rsidRPr="004F52F5" w:rsidRDefault="008565AE" w:rsidP="00F053A5">
      <w:pPr>
        <w:snapToGrid w:val="0"/>
        <w:spacing w:after="0" w:line="240" w:lineRule="auto"/>
        <w:ind w:left="284" w:hanging="284"/>
        <w:outlineLvl w:val="0"/>
        <w:rPr>
          <w:rFonts w:eastAsia="Times New Roman" w:cs="Calibri"/>
          <w:kern w:val="36"/>
          <w:lang w:eastAsia="nl-NL"/>
        </w:rPr>
      </w:pPr>
      <w:r>
        <w:rPr>
          <w:rFonts w:eastAsia="Times New Roman"/>
          <w:b/>
          <w:bCs/>
          <w:lang w:val="en-GB"/>
        </w:rPr>
        <w:t>c</w:t>
      </w:r>
      <w:r w:rsidR="00C56AA0" w:rsidRPr="00C56AA0">
        <w:rPr>
          <w:rFonts w:eastAsia="Times New Roman"/>
          <w:lang w:val="en-GB"/>
        </w:rPr>
        <w:tab/>
      </w:r>
      <w:r w:rsidR="00F053A5" w:rsidRPr="00C56AA0">
        <w:rPr>
          <w:rFonts w:eastAsia="Times New Roman" w:cs="Calibri"/>
          <w:kern w:val="36"/>
          <w:lang w:eastAsia="nl-NL"/>
        </w:rPr>
        <w:t>Write an email to invite Reynolds to come and visit your school.</w:t>
      </w:r>
      <w:r w:rsidR="00B22319">
        <w:rPr>
          <w:rFonts w:eastAsia="Times New Roman" w:cs="Calibri"/>
          <w:kern w:val="36"/>
          <w:lang w:eastAsia="nl-NL"/>
        </w:rPr>
        <w:t xml:space="preserve"> Describe </w:t>
      </w:r>
      <w:r w:rsidR="00584573">
        <w:rPr>
          <w:rFonts w:eastAsia="Times New Roman" w:cs="Calibri"/>
          <w:kern w:val="36"/>
          <w:lang w:eastAsia="nl-NL"/>
        </w:rPr>
        <w:t xml:space="preserve">your personal reason </w:t>
      </w:r>
      <w:r w:rsidR="00B22319">
        <w:rPr>
          <w:rFonts w:eastAsia="Times New Roman" w:cs="Calibri"/>
          <w:kern w:val="36"/>
          <w:lang w:eastAsia="nl-NL"/>
        </w:rPr>
        <w:t>why you think this would be great.</w:t>
      </w:r>
    </w:p>
    <w:p w14:paraId="5203DC23" w14:textId="77777777" w:rsidR="00BF5395" w:rsidRDefault="00BF5395" w:rsidP="006B1108">
      <w:pPr>
        <w:pStyle w:val="Geenafstand"/>
        <w:tabs>
          <w:tab w:val="left" w:pos="426"/>
        </w:tabs>
        <w:ind w:left="426" w:hanging="426"/>
        <w:rPr>
          <w:lang w:val="en-GB"/>
        </w:rPr>
      </w:pPr>
    </w:p>
    <w:sectPr w:rsidR="00BF5395" w:rsidSect="004C207A">
      <w:headerReference w:type="default" r:id="rId9"/>
      <w:footerReference w:type="default" r:id="rId10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0FF5D5" w14:textId="77777777" w:rsidR="00824B33" w:rsidRDefault="00824B33" w:rsidP="009164EC">
      <w:pPr>
        <w:spacing w:after="0" w:line="240" w:lineRule="auto"/>
      </w:pPr>
      <w:r>
        <w:separator/>
      </w:r>
    </w:p>
  </w:endnote>
  <w:endnote w:type="continuationSeparator" w:id="0">
    <w:p w14:paraId="7C91BD6B" w14:textId="77777777" w:rsidR="00824B33" w:rsidRDefault="00824B33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0BBB2" w14:textId="768BA158" w:rsidR="00C9728A" w:rsidRPr="00605DA2" w:rsidRDefault="00C9728A" w:rsidP="00C9728A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1C1804">
      <w:rPr>
        <w:rFonts w:cs="Arial"/>
        <w:sz w:val="20"/>
        <w:lang w:val="en-US"/>
      </w:rPr>
      <w:t>14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 w:rsidR="00DA5F50">
      <w:rPr>
        <w:rFonts w:cs="Arial"/>
        <w:b/>
        <w:sz w:val="20"/>
        <w:lang w:val="en-US"/>
      </w:rPr>
      <w:t>B1</w:t>
    </w:r>
    <w:r>
      <w:rPr>
        <w:rFonts w:cs="Arial"/>
        <w:sz w:val="20"/>
        <w:lang w:val="en-US"/>
      </w:rPr>
      <w:t xml:space="preserve"> – Malmberg Engels 202</w:t>
    </w:r>
    <w:r w:rsidR="0051488E">
      <w:rPr>
        <w:rFonts w:cs="Arial"/>
        <w:sz w:val="20"/>
        <w:lang w:val="en-US"/>
      </w:rPr>
      <w:t>5</w:t>
    </w:r>
    <w:r>
      <w:rPr>
        <w:rFonts w:cs="Arial"/>
        <w:sz w:val="20"/>
        <w:lang w:val="en-US"/>
      </w:rPr>
      <w:t>-202</w:t>
    </w:r>
    <w:r w:rsidR="0051488E">
      <w:rPr>
        <w:rFonts w:cs="Arial"/>
        <w:sz w:val="20"/>
        <w:lang w:val="en-US"/>
      </w:rPr>
      <w:t>6</w:t>
    </w:r>
  </w:p>
  <w:p w14:paraId="1B8D8EAE" w14:textId="77777777" w:rsidR="00C9728A" w:rsidRDefault="00C9728A" w:rsidP="00C9728A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37369197" w:rsidR="007324CE" w:rsidRPr="00C9728A" w:rsidRDefault="00C9728A" w:rsidP="00C9728A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A46EF" w14:textId="77777777" w:rsidR="00824B33" w:rsidRDefault="00824B33" w:rsidP="009164EC">
      <w:pPr>
        <w:spacing w:after="0" w:line="240" w:lineRule="auto"/>
      </w:pPr>
      <w:r>
        <w:separator/>
      </w:r>
    </w:p>
  </w:footnote>
  <w:footnote w:type="continuationSeparator" w:id="0">
    <w:p w14:paraId="23D44CF2" w14:textId="77777777" w:rsidR="00824B33" w:rsidRDefault="00824B33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324CE" w:rsidRDefault="007324C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324CE" w:rsidRDefault="007324C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B98F4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AF82FDF"/>
    <w:multiLevelType w:val="multilevel"/>
    <w:tmpl w:val="52A02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4346D3A"/>
    <w:multiLevelType w:val="multilevel"/>
    <w:tmpl w:val="2A5ED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A32257"/>
    <w:multiLevelType w:val="multilevel"/>
    <w:tmpl w:val="37A40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2943021">
    <w:abstractNumId w:val="23"/>
  </w:num>
  <w:num w:numId="2" w16cid:durableId="1617758407">
    <w:abstractNumId w:val="31"/>
  </w:num>
  <w:num w:numId="3" w16cid:durableId="1782646237">
    <w:abstractNumId w:val="38"/>
  </w:num>
  <w:num w:numId="4" w16cid:durableId="1058363008">
    <w:abstractNumId w:val="8"/>
  </w:num>
  <w:num w:numId="5" w16cid:durableId="1426808973">
    <w:abstractNumId w:val="0"/>
  </w:num>
  <w:num w:numId="6" w16cid:durableId="109399233">
    <w:abstractNumId w:val="43"/>
  </w:num>
  <w:num w:numId="7" w16cid:durableId="2095273230">
    <w:abstractNumId w:val="28"/>
  </w:num>
  <w:num w:numId="8" w16cid:durableId="834539103">
    <w:abstractNumId w:val="44"/>
  </w:num>
  <w:num w:numId="9" w16cid:durableId="255553483">
    <w:abstractNumId w:val="29"/>
  </w:num>
  <w:num w:numId="10" w16cid:durableId="455612016">
    <w:abstractNumId w:val="12"/>
  </w:num>
  <w:num w:numId="11" w16cid:durableId="1298989496">
    <w:abstractNumId w:val="26"/>
  </w:num>
  <w:num w:numId="12" w16cid:durableId="775515721">
    <w:abstractNumId w:val="13"/>
  </w:num>
  <w:num w:numId="13" w16cid:durableId="1336230371">
    <w:abstractNumId w:val="17"/>
  </w:num>
  <w:num w:numId="14" w16cid:durableId="496767996">
    <w:abstractNumId w:val="33"/>
  </w:num>
  <w:num w:numId="15" w16cid:durableId="465314049">
    <w:abstractNumId w:val="25"/>
  </w:num>
  <w:num w:numId="16" w16cid:durableId="1903640615">
    <w:abstractNumId w:val="16"/>
  </w:num>
  <w:num w:numId="17" w16cid:durableId="611473771">
    <w:abstractNumId w:val="10"/>
  </w:num>
  <w:num w:numId="18" w16cid:durableId="424112280">
    <w:abstractNumId w:val="24"/>
  </w:num>
  <w:num w:numId="19" w16cid:durableId="1975333830">
    <w:abstractNumId w:val="1"/>
  </w:num>
  <w:num w:numId="20" w16cid:durableId="638846358">
    <w:abstractNumId w:val="36"/>
  </w:num>
  <w:num w:numId="21" w16cid:durableId="1773624936">
    <w:abstractNumId w:val="15"/>
  </w:num>
  <w:num w:numId="22" w16cid:durableId="236865798">
    <w:abstractNumId w:val="19"/>
  </w:num>
  <w:num w:numId="23" w16cid:durableId="1928922521">
    <w:abstractNumId w:val="42"/>
  </w:num>
  <w:num w:numId="24" w16cid:durableId="1132602584">
    <w:abstractNumId w:val="22"/>
  </w:num>
  <w:num w:numId="25" w16cid:durableId="561864960">
    <w:abstractNumId w:val="32"/>
  </w:num>
  <w:num w:numId="26" w16cid:durableId="1146429874">
    <w:abstractNumId w:val="7"/>
  </w:num>
  <w:num w:numId="27" w16cid:durableId="1966697276">
    <w:abstractNumId w:val="14"/>
  </w:num>
  <w:num w:numId="28" w16cid:durableId="1279222308">
    <w:abstractNumId w:val="41"/>
  </w:num>
  <w:num w:numId="29" w16cid:durableId="576332062">
    <w:abstractNumId w:val="27"/>
  </w:num>
  <w:num w:numId="30" w16cid:durableId="641271845">
    <w:abstractNumId w:val="4"/>
  </w:num>
  <w:num w:numId="31" w16cid:durableId="1382706912">
    <w:abstractNumId w:val="20"/>
  </w:num>
  <w:num w:numId="32" w16cid:durableId="236289135">
    <w:abstractNumId w:val="37"/>
  </w:num>
  <w:num w:numId="33" w16cid:durableId="677929606">
    <w:abstractNumId w:val="46"/>
  </w:num>
  <w:num w:numId="34" w16cid:durableId="629673016">
    <w:abstractNumId w:val="40"/>
  </w:num>
  <w:num w:numId="35" w16cid:durableId="1129199760">
    <w:abstractNumId w:val="45"/>
  </w:num>
  <w:num w:numId="36" w16cid:durableId="1954163633">
    <w:abstractNumId w:val="18"/>
  </w:num>
  <w:num w:numId="37" w16cid:durableId="1768035743">
    <w:abstractNumId w:val="34"/>
  </w:num>
  <w:num w:numId="38" w16cid:durableId="1428574595">
    <w:abstractNumId w:val="30"/>
  </w:num>
  <w:num w:numId="39" w16cid:durableId="38284517">
    <w:abstractNumId w:val="11"/>
  </w:num>
  <w:num w:numId="40" w16cid:durableId="170994925">
    <w:abstractNumId w:val="9"/>
  </w:num>
  <w:num w:numId="41" w16cid:durableId="293684753">
    <w:abstractNumId w:val="6"/>
  </w:num>
  <w:num w:numId="42" w16cid:durableId="148597246">
    <w:abstractNumId w:val="3"/>
  </w:num>
  <w:num w:numId="43" w16cid:durableId="1970041560">
    <w:abstractNumId w:val="5"/>
  </w:num>
  <w:num w:numId="44" w16cid:durableId="2145345894">
    <w:abstractNumId w:val="2"/>
  </w:num>
  <w:num w:numId="45" w16cid:durableId="1083331954">
    <w:abstractNumId w:val="35"/>
  </w:num>
  <w:num w:numId="46" w16cid:durableId="1810321617">
    <w:abstractNumId w:val="39"/>
  </w:num>
  <w:num w:numId="47" w16cid:durableId="57909879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0FE2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612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880"/>
    <w:rsid w:val="00037AFC"/>
    <w:rsid w:val="000402D8"/>
    <w:rsid w:val="00040BC2"/>
    <w:rsid w:val="00040D53"/>
    <w:rsid w:val="00040FB4"/>
    <w:rsid w:val="00041338"/>
    <w:rsid w:val="00041693"/>
    <w:rsid w:val="000439CF"/>
    <w:rsid w:val="00043F30"/>
    <w:rsid w:val="000459D0"/>
    <w:rsid w:val="00045E50"/>
    <w:rsid w:val="000470C7"/>
    <w:rsid w:val="00047157"/>
    <w:rsid w:val="00050B9C"/>
    <w:rsid w:val="00050D6D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579B8"/>
    <w:rsid w:val="00060C6D"/>
    <w:rsid w:val="00060E7C"/>
    <w:rsid w:val="00061612"/>
    <w:rsid w:val="00061D37"/>
    <w:rsid w:val="0006230D"/>
    <w:rsid w:val="00062823"/>
    <w:rsid w:val="00063829"/>
    <w:rsid w:val="00063BE9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8E3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2EA2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0E4E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D77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1804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0F80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E4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C03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0A3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4EB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5980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274E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3B7D"/>
    <w:rsid w:val="00354630"/>
    <w:rsid w:val="003563D0"/>
    <w:rsid w:val="00356A96"/>
    <w:rsid w:val="00356C73"/>
    <w:rsid w:val="00357397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37F5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8E1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C8D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3F2C"/>
    <w:rsid w:val="003F4270"/>
    <w:rsid w:val="003F4DF9"/>
    <w:rsid w:val="003F5AA3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2D8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63B4"/>
    <w:rsid w:val="004D70AA"/>
    <w:rsid w:val="004D7F6D"/>
    <w:rsid w:val="004E0370"/>
    <w:rsid w:val="004E0C37"/>
    <w:rsid w:val="004E1FC2"/>
    <w:rsid w:val="004E2116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3148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488E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6B74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62D"/>
    <w:rsid w:val="005438ED"/>
    <w:rsid w:val="005445C9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60C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4573"/>
    <w:rsid w:val="00586300"/>
    <w:rsid w:val="00590C07"/>
    <w:rsid w:val="00591671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3A74"/>
    <w:rsid w:val="005B48A0"/>
    <w:rsid w:val="005B4AA3"/>
    <w:rsid w:val="005B5EB3"/>
    <w:rsid w:val="005B6513"/>
    <w:rsid w:val="005B69E2"/>
    <w:rsid w:val="005B6DDB"/>
    <w:rsid w:val="005B6FFC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71C"/>
    <w:rsid w:val="005D2E13"/>
    <w:rsid w:val="005D2E3E"/>
    <w:rsid w:val="005D33B0"/>
    <w:rsid w:val="005D3F4A"/>
    <w:rsid w:val="005D4477"/>
    <w:rsid w:val="005D4CAC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7703E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6CA1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5F9A"/>
    <w:rsid w:val="006966AA"/>
    <w:rsid w:val="006976A5"/>
    <w:rsid w:val="00697710"/>
    <w:rsid w:val="00697939"/>
    <w:rsid w:val="006A0358"/>
    <w:rsid w:val="006A0E2D"/>
    <w:rsid w:val="006A2033"/>
    <w:rsid w:val="006A2711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108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CF5"/>
    <w:rsid w:val="006C6E79"/>
    <w:rsid w:val="006D00A1"/>
    <w:rsid w:val="006D2288"/>
    <w:rsid w:val="006D30ED"/>
    <w:rsid w:val="006D3F0E"/>
    <w:rsid w:val="006D40BD"/>
    <w:rsid w:val="006D48CA"/>
    <w:rsid w:val="006D4C7E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C9A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56A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77284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26C0"/>
    <w:rsid w:val="00823168"/>
    <w:rsid w:val="0082383F"/>
    <w:rsid w:val="00823CE5"/>
    <w:rsid w:val="00823FD7"/>
    <w:rsid w:val="0082418E"/>
    <w:rsid w:val="00824310"/>
    <w:rsid w:val="00824714"/>
    <w:rsid w:val="00824B33"/>
    <w:rsid w:val="00824C2F"/>
    <w:rsid w:val="008261F4"/>
    <w:rsid w:val="0082633E"/>
    <w:rsid w:val="0082674A"/>
    <w:rsid w:val="0082675D"/>
    <w:rsid w:val="00827B3E"/>
    <w:rsid w:val="0083011A"/>
    <w:rsid w:val="00830692"/>
    <w:rsid w:val="00830B54"/>
    <w:rsid w:val="00831D78"/>
    <w:rsid w:val="00832F1F"/>
    <w:rsid w:val="0083376F"/>
    <w:rsid w:val="00833999"/>
    <w:rsid w:val="008349A4"/>
    <w:rsid w:val="0083712E"/>
    <w:rsid w:val="00837541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565AE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2B8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02F3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866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AC1"/>
    <w:rsid w:val="00940BF2"/>
    <w:rsid w:val="009418D6"/>
    <w:rsid w:val="00941E46"/>
    <w:rsid w:val="00942A8B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5F1"/>
    <w:rsid w:val="00972925"/>
    <w:rsid w:val="00972A3A"/>
    <w:rsid w:val="009737CF"/>
    <w:rsid w:val="00973C5A"/>
    <w:rsid w:val="009742F8"/>
    <w:rsid w:val="00974841"/>
    <w:rsid w:val="009755B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1DBC"/>
    <w:rsid w:val="009C2FA7"/>
    <w:rsid w:val="009C3015"/>
    <w:rsid w:val="009C4795"/>
    <w:rsid w:val="009C48E4"/>
    <w:rsid w:val="009C533C"/>
    <w:rsid w:val="009C5CD6"/>
    <w:rsid w:val="009C5E74"/>
    <w:rsid w:val="009C7B52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1662A"/>
    <w:rsid w:val="00A20094"/>
    <w:rsid w:val="00A20DDA"/>
    <w:rsid w:val="00A212BB"/>
    <w:rsid w:val="00A23B14"/>
    <w:rsid w:val="00A23B66"/>
    <w:rsid w:val="00A23CFA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0E"/>
    <w:rsid w:val="00A5011F"/>
    <w:rsid w:val="00A502C9"/>
    <w:rsid w:val="00A50361"/>
    <w:rsid w:val="00A50B7E"/>
    <w:rsid w:val="00A51644"/>
    <w:rsid w:val="00A52E77"/>
    <w:rsid w:val="00A5328C"/>
    <w:rsid w:val="00A53466"/>
    <w:rsid w:val="00A53A83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0F44"/>
    <w:rsid w:val="00A7149C"/>
    <w:rsid w:val="00A71DD2"/>
    <w:rsid w:val="00A72616"/>
    <w:rsid w:val="00A743E0"/>
    <w:rsid w:val="00A757F8"/>
    <w:rsid w:val="00A75809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3C3E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0F00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434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5F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316C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2319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2F4F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54E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395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C00ACE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C32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5ACF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3797A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6AA0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0F5"/>
    <w:rsid w:val="00C96865"/>
    <w:rsid w:val="00C9728A"/>
    <w:rsid w:val="00C97334"/>
    <w:rsid w:val="00CA001C"/>
    <w:rsid w:val="00CA21F5"/>
    <w:rsid w:val="00CA39C4"/>
    <w:rsid w:val="00CA46F7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B43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56FD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6052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5F50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D6C4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052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121"/>
    <w:rsid w:val="00E117ED"/>
    <w:rsid w:val="00E11F89"/>
    <w:rsid w:val="00E13788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694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62F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11B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D7C93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3A5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1C6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902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48F0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3F96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0869"/>
    <w:rsid w:val="00FF1838"/>
    <w:rsid w:val="00FF2456"/>
    <w:rsid w:val="00FF2468"/>
    <w:rsid w:val="00FF5750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character" w:styleId="Onopgelostemelding">
    <w:name w:val="Unresolved Mention"/>
    <w:basedOn w:val="Standaardalinea-lettertype"/>
    <w:uiPriority w:val="99"/>
    <w:semiHidden/>
    <w:unhideWhenUsed/>
    <w:rsid w:val="00050D6D"/>
    <w:rPr>
      <w:color w:val="605E5C"/>
      <w:shd w:val="clear" w:color="auto" w:fill="E1DFDD"/>
    </w:rPr>
  </w:style>
  <w:style w:type="character" w:customStyle="1" w:styleId="def">
    <w:name w:val="def"/>
    <w:basedOn w:val="Standaardalinea-lettertype"/>
    <w:rsid w:val="002B74EB"/>
  </w:style>
  <w:style w:type="character" w:customStyle="1" w:styleId="dh">
    <w:name w:val="dh"/>
    <w:basedOn w:val="Standaardalinea-lettertype"/>
    <w:rsid w:val="002B74EB"/>
  </w:style>
  <w:style w:type="paragraph" w:customStyle="1" w:styleId="ssrcss-1q0x1qg-paragraph">
    <w:name w:val="ssrcss-1q0x1qg-paragraph"/>
    <w:basedOn w:val="Standaard"/>
    <w:rsid w:val="00A70F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7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52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6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8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54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85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8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8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0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0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0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8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8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7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1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ading2smile.com/12-years/long-way-dow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564F-D36C-B846-97F0-6A6248A8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1067</TotalTime>
  <Pages>2</Pages>
  <Words>564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3664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446</cp:revision>
  <cp:lastPrinted>2013-09-27T09:37:00Z</cp:lastPrinted>
  <dcterms:created xsi:type="dcterms:W3CDTF">2016-10-06T15:58:00Z</dcterms:created>
  <dcterms:modified xsi:type="dcterms:W3CDTF">2026-03-27T14:24:00Z</dcterms:modified>
  <cp:category/>
</cp:coreProperties>
</file>