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F3AE62" w14:textId="1ACC54B8" w:rsidR="002A1887" w:rsidRPr="00F83991" w:rsidRDefault="000647EA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F83991">
        <w:rPr>
          <w:rFonts w:cs="Arial"/>
          <w:b/>
          <w:sz w:val="28"/>
          <w:szCs w:val="28"/>
          <w:lang w:val="en-GB"/>
        </w:rPr>
        <w:t>Actuele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lesbrief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Engels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–</w:t>
      </w:r>
      <w:r w:rsidR="00CE7C5C" w:rsidRPr="00F83991">
        <w:rPr>
          <w:rFonts w:cs="Arial"/>
          <w:b/>
          <w:sz w:val="28"/>
          <w:szCs w:val="28"/>
          <w:lang w:val="en-GB"/>
        </w:rPr>
        <w:t xml:space="preserve"> </w:t>
      </w:r>
      <w:r w:rsidR="00630ABC">
        <w:rPr>
          <w:rFonts w:cs="Arial"/>
          <w:b/>
          <w:sz w:val="28"/>
          <w:szCs w:val="28"/>
          <w:lang w:val="en-GB"/>
        </w:rPr>
        <w:t xml:space="preserve">Earning Your Own Money </w:t>
      </w:r>
    </w:p>
    <w:p w14:paraId="26E74217" w14:textId="77777777" w:rsidR="00500187" w:rsidRPr="00F83991" w:rsidRDefault="00500187" w:rsidP="007F4F7D">
      <w:pPr>
        <w:spacing w:after="0" w:line="360" w:lineRule="auto"/>
        <w:rPr>
          <w:rFonts w:cs="Arial"/>
          <w:lang w:val="en-GB"/>
        </w:rPr>
      </w:pPr>
    </w:p>
    <w:p w14:paraId="4C682185" w14:textId="77777777" w:rsidR="00F97513" w:rsidRPr="004757D8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 w:rsidRPr="004757D8">
        <w:rPr>
          <w:rFonts w:cs="Arial"/>
          <w:b/>
          <w:noProof/>
          <w:sz w:val="21"/>
          <w:szCs w:val="21"/>
          <w:lang w:val="en-GB"/>
        </w:rPr>
        <w:t>Voor de docent</w:t>
      </w:r>
    </w:p>
    <w:p w14:paraId="2E09E110" w14:textId="1E7B8B45" w:rsidR="00C9728A" w:rsidRPr="004757D8" w:rsidRDefault="004757D8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eastAsia="MS Mincho" w:cs="Arial"/>
          <w:sz w:val="21"/>
          <w:szCs w:val="21"/>
          <w:u w:val="single"/>
        </w:rPr>
      </w:pPr>
      <w:r>
        <w:rPr>
          <w:rFonts w:eastAsia="MS Mincho" w:cs="Arial"/>
          <w:sz w:val="21"/>
          <w:szCs w:val="21"/>
        </w:rPr>
        <w:t>In Schotland worden de regels voor jongeren die willen werken aangepast. Schotse jongeren vertellen zelf wat voor hen de voordelen zijn van een bijbaantje. Dat betreft niet alleen financiële voordelen.</w:t>
      </w:r>
    </w:p>
    <w:p w14:paraId="20248653" w14:textId="77777777" w:rsidR="00DA3AB4" w:rsidRPr="004757D8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 w:rsidRPr="004757D8">
        <w:rPr>
          <w:rFonts w:cs="Arial"/>
          <w:b/>
          <w:noProof/>
          <w:sz w:val="21"/>
          <w:szCs w:val="21"/>
          <w:lang w:val="en-GB"/>
        </w:rPr>
        <w:t>ERK-niveau</w:t>
      </w:r>
    </w:p>
    <w:p w14:paraId="51E9D445" w14:textId="59862451" w:rsidR="00F97513" w:rsidRPr="004757D8" w:rsidRDefault="00DA3AB4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 w:rsidRPr="004757D8">
        <w:rPr>
          <w:rFonts w:cs="Arial"/>
          <w:b/>
          <w:noProof/>
          <w:sz w:val="21"/>
          <w:szCs w:val="21"/>
          <w:lang w:val="en-GB"/>
        </w:rPr>
        <w:t>Lezen A</w:t>
      </w:r>
      <w:r w:rsidR="00297FBA" w:rsidRPr="004757D8">
        <w:rPr>
          <w:rFonts w:cs="Arial"/>
          <w:b/>
          <w:noProof/>
          <w:sz w:val="21"/>
          <w:szCs w:val="21"/>
          <w:lang w:val="en-GB"/>
        </w:rPr>
        <w:t>2</w:t>
      </w:r>
    </w:p>
    <w:p w14:paraId="48124204" w14:textId="23506FCC" w:rsidR="00DA3AB4" w:rsidRPr="004757D8" w:rsidRDefault="007511EE" w:rsidP="005F7D1D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MS Mincho" w:cs="Calibri"/>
          <w:sz w:val="21"/>
          <w:szCs w:val="21"/>
        </w:rPr>
      </w:pPr>
      <w:r w:rsidRPr="004757D8">
        <w:rPr>
          <w:rFonts w:eastAsia="MS Mincho" w:cs="Arial"/>
          <w:sz w:val="21"/>
          <w:szCs w:val="21"/>
        </w:rPr>
        <w:t>Leze</w:t>
      </w:r>
      <w:r w:rsidRPr="004757D8">
        <w:rPr>
          <w:rFonts w:eastAsia="MS Mincho" w:cs="Calibri"/>
          <w:sz w:val="21"/>
          <w:szCs w:val="21"/>
        </w:rPr>
        <w:t>n om informatie op te doen</w:t>
      </w:r>
      <w:r w:rsidR="006D76BB" w:rsidRPr="004757D8">
        <w:rPr>
          <w:rFonts w:eastAsia="MS Mincho" w:cs="Calibri"/>
          <w:sz w:val="21"/>
          <w:szCs w:val="21"/>
        </w:rPr>
        <w:t xml:space="preserve">: </w:t>
      </w:r>
      <w:r w:rsidR="005F7D1D" w:rsidRPr="004757D8">
        <w:rPr>
          <w:rFonts w:cs="Arial"/>
          <w:i/>
          <w:iCs/>
          <w:sz w:val="21"/>
          <w:szCs w:val="21"/>
        </w:rPr>
        <w:t>Kan de hoofdlijn begrijpen van eenvoudige teksten in een tijdschrift, krant of op een website.</w:t>
      </w:r>
      <w:r w:rsidR="005F7D1D" w:rsidRPr="004757D8">
        <w:rPr>
          <w:rFonts w:eastAsia="MS Mincho" w:cs="Arial"/>
          <w:sz w:val="21"/>
          <w:szCs w:val="21"/>
        </w:rPr>
        <w:t xml:space="preserve"> </w:t>
      </w:r>
      <w:r w:rsidR="00D556FD" w:rsidRPr="004757D8">
        <w:rPr>
          <w:rFonts w:eastAsia="MS Mincho" w:cs="Calibri"/>
          <w:sz w:val="21"/>
          <w:szCs w:val="21"/>
        </w:rPr>
        <w:t>(LEA2-3</w:t>
      </w:r>
      <w:r w:rsidR="00022612" w:rsidRPr="004757D8">
        <w:rPr>
          <w:rFonts w:eastAsia="MS Mincho" w:cs="Calibri"/>
          <w:sz w:val="21"/>
          <w:szCs w:val="21"/>
        </w:rPr>
        <w:t>b</w:t>
      </w:r>
      <w:r w:rsidR="00D556FD" w:rsidRPr="004757D8">
        <w:rPr>
          <w:rFonts w:eastAsia="MS Mincho" w:cs="Calibri"/>
          <w:sz w:val="21"/>
          <w:szCs w:val="21"/>
        </w:rPr>
        <w:t>)</w:t>
      </w:r>
    </w:p>
    <w:p w14:paraId="08D5E0A9" w14:textId="3AD2777A" w:rsidR="003C7C8D" w:rsidRPr="004757D8" w:rsidRDefault="00215B76" w:rsidP="00592CB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MS Mincho" w:cs="Arial"/>
          <w:noProof/>
          <w:sz w:val="21"/>
          <w:szCs w:val="21"/>
          <w:lang w:val="en-GB"/>
        </w:rPr>
      </w:pPr>
      <w:r w:rsidRPr="004757D8">
        <w:rPr>
          <w:rFonts w:eastAsia="MS Mincho" w:cs="Calibri"/>
          <w:noProof/>
          <w:sz w:val="21"/>
          <w:szCs w:val="21"/>
          <w:lang w:val="en-GB"/>
        </w:rPr>
        <w:t>Lees</w:t>
      </w:r>
      <w:r w:rsidRPr="004757D8">
        <w:rPr>
          <w:rFonts w:eastAsia="MS Mincho" w:cs="Arial"/>
          <w:noProof/>
          <w:sz w:val="21"/>
          <w:szCs w:val="21"/>
          <w:lang w:val="en-GB"/>
        </w:rPr>
        <w:t>strategieën</w:t>
      </w:r>
      <w:r w:rsidR="005F7D1D" w:rsidRPr="004757D8">
        <w:rPr>
          <w:rFonts w:eastAsia="MS Mincho" w:cs="Arial"/>
          <w:noProof/>
          <w:sz w:val="21"/>
          <w:szCs w:val="21"/>
          <w:lang w:val="en-GB"/>
        </w:rPr>
        <w:t>:</w:t>
      </w:r>
    </w:p>
    <w:p w14:paraId="53E73DC7" w14:textId="595F9B33" w:rsidR="00FF5750" w:rsidRPr="004757D8" w:rsidRDefault="00215B76" w:rsidP="00592CB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MS Mincho" w:cs="Arial"/>
          <w:i/>
          <w:iCs/>
          <w:noProof/>
          <w:sz w:val="21"/>
          <w:szCs w:val="21"/>
          <w:lang w:val="en-GB"/>
        </w:rPr>
      </w:pPr>
      <w:r w:rsidRPr="004757D8">
        <w:rPr>
          <w:rFonts w:eastAsia="MS Mincho" w:cs="Arial"/>
          <w:i/>
          <w:iCs/>
          <w:noProof/>
          <w:sz w:val="21"/>
          <w:szCs w:val="21"/>
          <w:lang w:val="en-GB"/>
        </w:rPr>
        <w:t>– Kan gebruikmaken van uiteenlopende strategieën om tot tekstbegrip te komen, waaronder het letten op hoofdpunten.</w:t>
      </w:r>
    </w:p>
    <w:p w14:paraId="0657F470" w14:textId="616DFF47" w:rsidR="00641942" w:rsidRPr="004757D8" w:rsidRDefault="00215B76" w:rsidP="004757D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 w:line="240" w:lineRule="auto"/>
        <w:rPr>
          <w:noProof/>
          <w:sz w:val="21"/>
          <w:szCs w:val="21"/>
          <w:lang w:val="en-GB"/>
        </w:rPr>
      </w:pPr>
      <w:r w:rsidRPr="004757D8">
        <w:rPr>
          <w:rFonts w:eastAsia="MS Mincho" w:cs="Arial"/>
          <w:i/>
          <w:iCs/>
          <w:noProof/>
          <w:sz w:val="21"/>
          <w:szCs w:val="21"/>
          <w:lang w:val="en-GB"/>
        </w:rPr>
        <w:t>– Kan van minder frequente woorden en uitdrukkingen de betekenis controleren door gebruik te maken va</w:t>
      </w:r>
      <w:r w:rsidRPr="004757D8">
        <w:rPr>
          <w:i/>
          <w:iCs/>
          <w:noProof/>
          <w:sz w:val="21"/>
          <w:szCs w:val="21"/>
          <w:lang w:val="en-GB"/>
        </w:rPr>
        <w:t>n websites, (online) fora en eentalige woordenboeken.</w:t>
      </w:r>
    </w:p>
    <w:p w14:paraId="09A7D578" w14:textId="77777777" w:rsidR="004757D8" w:rsidRPr="004757D8" w:rsidRDefault="004757D8" w:rsidP="00592CB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="Arial"/>
          <w:b/>
          <w:bCs/>
          <w:sz w:val="21"/>
          <w:szCs w:val="21"/>
        </w:rPr>
      </w:pPr>
      <w:r w:rsidRPr="004757D8">
        <w:rPr>
          <w:rFonts w:cs="Arial"/>
          <w:b/>
          <w:bCs/>
          <w:sz w:val="21"/>
          <w:szCs w:val="21"/>
        </w:rPr>
        <w:t>Luisteren A2</w:t>
      </w:r>
    </w:p>
    <w:p w14:paraId="019D0A9E" w14:textId="15584685" w:rsidR="004757D8" w:rsidRPr="004757D8" w:rsidRDefault="004757D8" w:rsidP="00592CB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noProof/>
          <w:sz w:val="21"/>
          <w:szCs w:val="21"/>
          <w:lang w:val="en-GB"/>
        </w:rPr>
      </w:pPr>
      <w:r w:rsidRPr="004757D8">
        <w:rPr>
          <w:rFonts w:cs="Arial"/>
          <w:sz w:val="21"/>
          <w:szCs w:val="21"/>
        </w:rPr>
        <w:t>Luisteren naar mededelingen en instructies. (LUA2-4)</w:t>
      </w:r>
    </w:p>
    <w:p w14:paraId="3281911A" w14:textId="77777777" w:rsidR="005F7D1D" w:rsidRPr="004757D8" w:rsidRDefault="005F7D1D" w:rsidP="00DA3AB4">
      <w:pPr>
        <w:pStyle w:val="Geenafstand"/>
        <w:widowControl w:val="0"/>
        <w:spacing w:before="120"/>
        <w:rPr>
          <w:rFonts w:cs="Arial"/>
          <w:u w:val="single"/>
        </w:rPr>
      </w:pPr>
    </w:p>
    <w:p w14:paraId="4B1C55CF" w14:textId="3F52123E" w:rsidR="005F7D1D" w:rsidRPr="00B37819" w:rsidRDefault="003E237D" w:rsidP="005F7D1D">
      <w:pPr>
        <w:pStyle w:val="Geenafstand"/>
        <w:widowControl w:val="0"/>
        <w:spacing w:before="120"/>
        <w:rPr>
          <w:rFonts w:ascii="Cambria" w:hAnsi="Cambria"/>
        </w:rPr>
      </w:pPr>
      <w:r w:rsidRPr="003E237D">
        <w:rPr>
          <w:i/>
          <w:iCs/>
        </w:rPr>
        <w:t>Like everywhere, many kids in Scotland have parttime jobs for a little extra money.</w:t>
      </w:r>
      <w:r w:rsidR="00415B47">
        <w:rPr>
          <w:i/>
          <w:iCs/>
        </w:rPr>
        <w:t xml:space="preserve"> Now the rules are changing.</w:t>
      </w:r>
    </w:p>
    <w:p w14:paraId="670F7DBE" w14:textId="77777777" w:rsidR="002D04C2" w:rsidRPr="00022612" w:rsidRDefault="002D04C2" w:rsidP="00AF77B4">
      <w:pPr>
        <w:pStyle w:val="Geenafstand"/>
        <w:widowControl w:val="0"/>
        <w:spacing w:before="120"/>
        <w:rPr>
          <w:rFonts w:eastAsia="Times New Roman"/>
          <w:bCs/>
          <w:iCs/>
        </w:rPr>
      </w:pPr>
    </w:p>
    <w:p w14:paraId="5D9CA00B" w14:textId="77777777" w:rsidR="000E2EA2" w:rsidRPr="0078764A" w:rsidRDefault="000E2EA2" w:rsidP="0092386C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b/>
          <w:bCs/>
          <w:u w:val="single"/>
          <w:lang w:val="en-GB"/>
        </w:rPr>
      </w:pPr>
      <w:r w:rsidRPr="0078764A">
        <w:rPr>
          <w:rFonts w:cs="Arial"/>
          <w:b/>
          <w:bCs/>
          <w:u w:val="single"/>
          <w:lang w:val="en-GB"/>
        </w:rPr>
        <w:t>Warming Up</w:t>
      </w:r>
    </w:p>
    <w:p w14:paraId="046C206D" w14:textId="77777777" w:rsidR="000B2B17" w:rsidRDefault="0092386C" w:rsidP="0092386C">
      <w:pPr>
        <w:spacing w:after="0" w:line="240" w:lineRule="auto"/>
        <w:rPr>
          <w:rFonts w:cs="Calibri"/>
          <w:b/>
          <w:bCs/>
        </w:rPr>
      </w:pPr>
      <w:r>
        <w:rPr>
          <w:rFonts w:cs="Calibri"/>
          <w:b/>
          <w:bCs/>
        </w:rPr>
        <w:t xml:space="preserve">Know your rights. </w:t>
      </w:r>
    </w:p>
    <w:p w14:paraId="44F546D4" w14:textId="26FAE849" w:rsidR="0092386C" w:rsidRPr="000B2B17" w:rsidRDefault="000B2B17" w:rsidP="000B2B17">
      <w:pPr>
        <w:spacing w:after="0" w:line="240" w:lineRule="auto"/>
        <w:ind w:left="284" w:hanging="284"/>
        <w:rPr>
          <w:rFonts w:cs="Calibri"/>
        </w:rPr>
      </w:pPr>
      <w:r w:rsidRPr="000B2B17">
        <w:rPr>
          <w:rFonts w:cs="Calibri"/>
          <w:b/>
          <w:bCs/>
        </w:rPr>
        <w:t>a</w:t>
      </w:r>
      <w:r>
        <w:rPr>
          <w:rFonts w:cs="Calibri"/>
        </w:rPr>
        <w:tab/>
      </w:r>
      <w:r w:rsidR="0092386C" w:rsidRPr="000B2B17">
        <w:rPr>
          <w:rFonts w:cs="Calibri"/>
        </w:rPr>
        <w:t>Fill in the gaps with the correct age</w:t>
      </w:r>
      <w:r w:rsidR="00D52276">
        <w:rPr>
          <w:rFonts w:cs="Calibri"/>
        </w:rPr>
        <w:t xml:space="preserve"> for the situation in the Netherlands</w:t>
      </w:r>
      <w:r w:rsidR="0092386C" w:rsidRPr="000B2B17">
        <w:rPr>
          <w:rFonts w:cs="Calibri"/>
        </w:rPr>
        <w:t>. If you are unsure, use the internet to find the right answers.</w:t>
      </w:r>
    </w:p>
    <w:p w14:paraId="7CC8099C" w14:textId="71FDFDFC" w:rsidR="0092386C" w:rsidRPr="009E64E5" w:rsidRDefault="000B2B17" w:rsidP="0092386C">
      <w:pPr>
        <w:tabs>
          <w:tab w:val="left" w:pos="284"/>
        </w:tabs>
        <w:spacing w:after="0" w:line="240" w:lineRule="auto"/>
        <w:rPr>
          <w:rFonts w:cs="Calibri"/>
        </w:rPr>
      </w:pPr>
      <w:r>
        <w:rPr>
          <w:rFonts w:cs="Calibri"/>
        </w:rPr>
        <w:t>1</w:t>
      </w:r>
      <w:r w:rsidR="0092386C">
        <w:rPr>
          <w:rFonts w:cs="Calibri"/>
        </w:rPr>
        <w:tab/>
        <w:t>In the Netherlands, c</w:t>
      </w:r>
      <w:r w:rsidR="0092386C" w:rsidRPr="009E64E5">
        <w:rPr>
          <w:rFonts w:cs="Calibri"/>
        </w:rPr>
        <w:t xml:space="preserve">hildren are allowed to work from </w:t>
      </w:r>
      <w:r w:rsidR="0092386C">
        <w:rPr>
          <w:rFonts w:cs="Calibri"/>
          <w:b/>
          <w:bCs/>
        </w:rPr>
        <w:t>.............</w:t>
      </w:r>
      <w:r w:rsidR="0092386C" w:rsidRPr="009E64E5">
        <w:rPr>
          <w:rFonts w:cs="Calibri"/>
        </w:rPr>
        <w:t xml:space="preserve"> years of age.</w:t>
      </w:r>
    </w:p>
    <w:p w14:paraId="212594A5" w14:textId="492EFC9F" w:rsidR="0092386C" w:rsidRDefault="000B2B17" w:rsidP="0092386C">
      <w:pPr>
        <w:tabs>
          <w:tab w:val="left" w:pos="284"/>
        </w:tabs>
        <w:spacing w:after="0" w:line="240" w:lineRule="auto"/>
        <w:rPr>
          <w:rFonts w:cs="Calibri"/>
        </w:rPr>
      </w:pPr>
      <w:r>
        <w:rPr>
          <w:rFonts w:cs="Calibri"/>
        </w:rPr>
        <w:t>2</w:t>
      </w:r>
      <w:r w:rsidR="0092386C">
        <w:rPr>
          <w:rFonts w:cs="Calibri"/>
        </w:rPr>
        <w:tab/>
      </w:r>
      <w:r w:rsidR="0092386C" w:rsidRPr="009E64E5">
        <w:rPr>
          <w:rFonts w:cs="Calibri"/>
        </w:rPr>
        <w:t xml:space="preserve">Children between the ages of </w:t>
      </w:r>
      <w:r w:rsidR="0092386C">
        <w:rPr>
          <w:rFonts w:cs="Calibri"/>
          <w:b/>
          <w:bCs/>
        </w:rPr>
        <w:t xml:space="preserve">............. </w:t>
      </w:r>
      <w:r w:rsidR="0092386C" w:rsidRPr="009E64E5">
        <w:rPr>
          <w:rFonts w:cs="Calibri"/>
        </w:rPr>
        <w:t xml:space="preserve">and </w:t>
      </w:r>
      <w:r w:rsidR="0092386C">
        <w:rPr>
          <w:rFonts w:cs="Calibri"/>
          <w:b/>
          <w:bCs/>
        </w:rPr>
        <w:t xml:space="preserve">............. </w:t>
      </w:r>
      <w:r w:rsidR="0092386C" w:rsidRPr="009E64E5">
        <w:rPr>
          <w:rFonts w:cs="Calibri"/>
        </w:rPr>
        <w:t xml:space="preserve">are allowed to work outside school hours and </w:t>
      </w:r>
      <w:r w:rsidR="00792657">
        <w:rPr>
          <w:rFonts w:cs="Calibri"/>
        </w:rPr>
        <w:t>during vacations</w:t>
      </w:r>
      <w:r w:rsidR="0092386C" w:rsidRPr="009E64E5">
        <w:rPr>
          <w:rFonts w:cs="Calibri"/>
        </w:rPr>
        <w:t xml:space="preserve">. </w:t>
      </w:r>
    </w:p>
    <w:p w14:paraId="39C431DE" w14:textId="14FA64C4" w:rsidR="0092386C" w:rsidRDefault="000B2B17" w:rsidP="0092386C">
      <w:pPr>
        <w:tabs>
          <w:tab w:val="left" w:pos="284"/>
        </w:tabs>
        <w:spacing w:after="0" w:line="240" w:lineRule="auto"/>
        <w:rPr>
          <w:rFonts w:cs="Calibri"/>
        </w:rPr>
      </w:pPr>
      <w:r>
        <w:rPr>
          <w:rFonts w:cs="Calibri"/>
        </w:rPr>
        <w:t>3</w:t>
      </w:r>
      <w:r w:rsidR="0092386C">
        <w:rPr>
          <w:rFonts w:cs="Calibri"/>
        </w:rPr>
        <w:tab/>
      </w:r>
      <w:r w:rsidR="0092386C" w:rsidRPr="009E64E5">
        <w:rPr>
          <w:rFonts w:cs="Calibri"/>
        </w:rPr>
        <w:t xml:space="preserve">From the age of </w:t>
      </w:r>
      <w:r w:rsidR="0092386C">
        <w:rPr>
          <w:rFonts w:cs="Calibri"/>
          <w:b/>
          <w:bCs/>
        </w:rPr>
        <w:t>.............</w:t>
      </w:r>
      <w:r w:rsidR="0092386C" w:rsidRPr="009E64E5">
        <w:rPr>
          <w:rFonts w:cs="Calibri"/>
        </w:rPr>
        <w:t xml:space="preserve">, young people are free to do any kind of work. </w:t>
      </w:r>
    </w:p>
    <w:p w14:paraId="36B9E6C5" w14:textId="27939DE1" w:rsidR="0092386C" w:rsidRPr="009E64E5" w:rsidRDefault="000B2B17" w:rsidP="0092386C">
      <w:pPr>
        <w:tabs>
          <w:tab w:val="left" w:pos="284"/>
        </w:tabs>
        <w:spacing w:after="0" w:line="240" w:lineRule="auto"/>
        <w:rPr>
          <w:rFonts w:cs="Calibri"/>
        </w:rPr>
      </w:pPr>
      <w:r>
        <w:rPr>
          <w:rFonts w:cs="Calibri"/>
        </w:rPr>
        <w:t>4</w:t>
      </w:r>
      <w:r w:rsidR="0092386C">
        <w:rPr>
          <w:rFonts w:cs="Calibri"/>
        </w:rPr>
        <w:tab/>
      </w:r>
      <w:r w:rsidR="0092386C" w:rsidRPr="009E64E5">
        <w:rPr>
          <w:rFonts w:cs="Calibri"/>
        </w:rPr>
        <w:t xml:space="preserve">Young people from </w:t>
      </w:r>
      <w:r w:rsidR="0092386C">
        <w:rPr>
          <w:rFonts w:cs="Calibri"/>
          <w:b/>
          <w:bCs/>
        </w:rPr>
        <w:t xml:space="preserve">............. </w:t>
      </w:r>
      <w:r w:rsidR="0092386C" w:rsidRPr="009E64E5">
        <w:rPr>
          <w:rFonts w:cs="Calibri"/>
        </w:rPr>
        <w:t xml:space="preserve">to </w:t>
      </w:r>
      <w:r w:rsidR="0092386C">
        <w:rPr>
          <w:rFonts w:cs="Calibri"/>
          <w:b/>
          <w:bCs/>
        </w:rPr>
        <w:t>.............</w:t>
      </w:r>
      <w:r w:rsidR="0092386C" w:rsidRPr="0092386C">
        <w:rPr>
          <w:rFonts w:cs="Calibri"/>
        </w:rPr>
        <w:t xml:space="preserve"> </w:t>
      </w:r>
      <w:r w:rsidR="0092386C" w:rsidRPr="009E64E5">
        <w:rPr>
          <w:rFonts w:cs="Calibri"/>
        </w:rPr>
        <w:t xml:space="preserve">receive the </w:t>
      </w:r>
      <w:r w:rsidR="0092386C">
        <w:rPr>
          <w:rFonts w:cs="Calibri"/>
        </w:rPr>
        <w:t>minimum youth wage.</w:t>
      </w:r>
    </w:p>
    <w:p w14:paraId="44FC6794" w14:textId="77777777" w:rsidR="00205F37" w:rsidRDefault="00205F37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1CD3C0E0" w14:textId="77777777" w:rsidR="00792657" w:rsidRDefault="00792657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10F906A7" w14:textId="77777777" w:rsidR="00792657" w:rsidRPr="0078764A" w:rsidRDefault="00792657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218CC581" w14:textId="77777777" w:rsidR="000C5362" w:rsidRPr="000C5362" w:rsidRDefault="000E2EA2" w:rsidP="000C536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cs="Arial"/>
          <w:b/>
          <w:bCs/>
          <w:sz w:val="28"/>
          <w:szCs w:val="28"/>
        </w:rPr>
      </w:pPr>
      <w:r w:rsidRPr="0078764A">
        <w:rPr>
          <w:rFonts w:cs="Arial"/>
          <w:b/>
          <w:sz w:val="28"/>
          <w:szCs w:val="28"/>
          <w:lang w:val="en-US"/>
        </w:rPr>
        <w:t xml:space="preserve">Your Reading Text: </w:t>
      </w:r>
      <w:r w:rsidR="000C5362" w:rsidRPr="000C5362">
        <w:rPr>
          <w:rFonts w:cs="Arial"/>
          <w:b/>
          <w:bCs/>
          <w:sz w:val="28"/>
          <w:szCs w:val="28"/>
        </w:rPr>
        <w:t>Working in a chippy</w:t>
      </w:r>
    </w:p>
    <w:p w14:paraId="7222E8FA" w14:textId="71F13952" w:rsidR="00BD2F68" w:rsidRPr="00BD2F68" w:rsidRDefault="002A6ECC" w:rsidP="00BD2F6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40" w:lineRule="auto"/>
      </w:pPr>
      <w:hyperlink r:id="rId8" w:history="1">
        <w:r>
          <w:rPr>
            <w:rStyle w:val="Hyperlink"/>
          </w:rPr>
          <w:t>Read the text about Scottish kids and the rules for working in Scotland</w:t>
        </w:r>
      </w:hyperlink>
      <w:r w:rsidR="00A70F44" w:rsidRPr="0078764A">
        <w:t>.</w:t>
      </w:r>
      <w:r w:rsidR="00BD2F68">
        <w:t xml:space="preserve"> Only read the first part, from the beginning up to the heading </w:t>
      </w:r>
      <w:r w:rsidR="00BD2F68" w:rsidRPr="00BD2F68">
        <w:rPr>
          <w:b/>
          <w:bCs/>
        </w:rPr>
        <w:t>More flexibility</w:t>
      </w:r>
      <w:r w:rsidR="00BD2F68">
        <w:t>.</w:t>
      </w:r>
    </w:p>
    <w:p w14:paraId="6310DA3E" w14:textId="4050AA45" w:rsidR="00ED7C93" w:rsidRPr="0078764A" w:rsidRDefault="00ED7C93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</w:p>
    <w:p w14:paraId="1F634768" w14:textId="77777777" w:rsidR="00482D8C" w:rsidRPr="0078764A" w:rsidRDefault="00482D8C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</w:p>
    <w:p w14:paraId="3193D5C5" w14:textId="56CFD650" w:rsidR="002D1047" w:rsidRPr="0078764A" w:rsidRDefault="002D1047" w:rsidP="00CE7C5C">
      <w:pPr>
        <w:spacing w:after="0" w:line="240" w:lineRule="auto"/>
        <w:ind w:left="567" w:hanging="567"/>
        <w:rPr>
          <w:rFonts w:cs="Arial"/>
          <w:lang w:val="en-GB"/>
        </w:rPr>
      </w:pPr>
    </w:p>
    <w:p w14:paraId="0A6B88D3" w14:textId="77777777" w:rsidR="00482D8C" w:rsidRPr="0078764A" w:rsidRDefault="00482D8C" w:rsidP="00CE7C5C">
      <w:pPr>
        <w:spacing w:after="0" w:line="240" w:lineRule="auto"/>
        <w:ind w:left="567" w:hanging="567"/>
        <w:rPr>
          <w:rFonts w:cs="Arial"/>
          <w:lang w:val="en-GB"/>
        </w:rPr>
      </w:pPr>
    </w:p>
    <w:p w14:paraId="198C05E3" w14:textId="77777777" w:rsidR="00482D8C" w:rsidRPr="0078764A" w:rsidRDefault="00482D8C" w:rsidP="00CE7C5C">
      <w:pPr>
        <w:spacing w:after="0" w:line="240" w:lineRule="auto"/>
        <w:ind w:left="567" w:hanging="567"/>
        <w:rPr>
          <w:rFonts w:cs="Arial"/>
          <w:lang w:val="en-GB"/>
        </w:rPr>
      </w:pPr>
    </w:p>
    <w:p w14:paraId="0FF7694C" w14:textId="77777777" w:rsidR="00CC727C" w:rsidRPr="0078764A" w:rsidRDefault="00CC727C">
      <w:pPr>
        <w:spacing w:after="0" w:line="240" w:lineRule="auto"/>
        <w:rPr>
          <w:rFonts w:cs="Arial"/>
          <w:u w:val="single"/>
          <w:lang w:val="en-GB"/>
        </w:rPr>
      </w:pPr>
      <w:r w:rsidRPr="0078764A">
        <w:rPr>
          <w:rFonts w:cs="Arial"/>
          <w:u w:val="single"/>
          <w:lang w:val="en-GB"/>
        </w:rPr>
        <w:br w:type="page"/>
      </w:r>
    </w:p>
    <w:p w14:paraId="026454B3" w14:textId="77777777" w:rsidR="00E9262F" w:rsidRPr="0078764A" w:rsidRDefault="00E9262F" w:rsidP="00E9262F">
      <w:pPr>
        <w:tabs>
          <w:tab w:val="left" w:pos="284"/>
          <w:tab w:val="left" w:leader="dot" w:pos="9356"/>
        </w:tabs>
        <w:spacing w:after="0"/>
        <w:rPr>
          <w:rFonts w:cs="Arial"/>
          <w:b/>
          <w:bCs/>
          <w:u w:val="single"/>
          <w:lang w:val="en-GB"/>
        </w:rPr>
      </w:pPr>
      <w:r w:rsidRPr="0078764A">
        <w:rPr>
          <w:rFonts w:cs="Arial"/>
          <w:b/>
          <w:bCs/>
          <w:u w:val="single"/>
          <w:lang w:val="en-GB"/>
        </w:rPr>
        <w:lastRenderedPageBreak/>
        <w:t>Words</w:t>
      </w:r>
    </w:p>
    <w:p w14:paraId="5E121870" w14:textId="77777777" w:rsidR="00E9262F" w:rsidRPr="0078764A" w:rsidRDefault="00E9262F" w:rsidP="00E9262F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 w:rsidRPr="0078764A">
        <w:rPr>
          <w:rFonts w:eastAsia="Times New Roman"/>
          <w:lang w:val="en-GB"/>
        </w:rPr>
        <w:t>a</w:t>
      </w:r>
      <w:r w:rsidRPr="0078764A">
        <w:rPr>
          <w:rFonts w:eastAsia="Times New Roman"/>
          <w:lang w:val="en-GB"/>
        </w:rPr>
        <w:tab/>
        <w:t>Find the words in the text.</w:t>
      </w:r>
    </w:p>
    <w:p w14:paraId="70C49EB5" w14:textId="77777777" w:rsidR="00B17544" w:rsidRDefault="00E9262F" w:rsidP="00630ABC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 w:rsidRPr="0078764A">
        <w:rPr>
          <w:rFonts w:eastAsia="Times New Roman"/>
          <w:lang w:val="en-GB"/>
        </w:rPr>
        <w:t>b</w:t>
      </w:r>
      <w:r w:rsidRPr="0078764A">
        <w:rPr>
          <w:rFonts w:eastAsia="Times New Roman"/>
          <w:lang w:val="en-GB"/>
        </w:rPr>
        <w:tab/>
        <w:t>Connect the words and expressions that have the same meaning.</w:t>
      </w:r>
      <w:r w:rsidR="00630ABC">
        <w:rPr>
          <w:rFonts w:eastAsia="Times New Roman"/>
          <w:lang w:val="en-GB"/>
        </w:rPr>
        <w:t xml:space="preserve"> </w:t>
      </w:r>
    </w:p>
    <w:p w14:paraId="55454095" w14:textId="42097087" w:rsidR="00630ABC" w:rsidRDefault="00B17544" w:rsidP="00630ABC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Tip: </w:t>
      </w:r>
      <w:r w:rsidR="00630ABC">
        <w:rPr>
          <w:rFonts w:eastAsia="Times New Roman"/>
          <w:lang w:val="en-GB"/>
        </w:rPr>
        <w:t>U</w:t>
      </w:r>
      <w:r w:rsidR="00630ABC" w:rsidRPr="00630ABC">
        <w:rPr>
          <w:rFonts w:eastAsia="Times New Roman"/>
          <w:lang w:val="en-GB"/>
        </w:rPr>
        <w:t xml:space="preserve">se the context </w:t>
      </w:r>
      <w:r w:rsidR="00630ABC">
        <w:rPr>
          <w:rFonts w:eastAsia="Times New Roman"/>
          <w:lang w:val="en-GB"/>
        </w:rPr>
        <w:t xml:space="preserve">of the reading text </w:t>
      </w:r>
      <w:r w:rsidR="00630ABC" w:rsidRPr="00630ABC">
        <w:rPr>
          <w:rFonts w:eastAsia="Times New Roman"/>
          <w:lang w:val="en-GB"/>
        </w:rPr>
        <w:t>to find out</w:t>
      </w:r>
      <w:r w:rsidR="00630ABC">
        <w:rPr>
          <w:rFonts w:eastAsia="Times New Roman"/>
          <w:lang w:val="en-GB"/>
        </w:rPr>
        <w:t xml:space="preserve"> what the words mean.</w:t>
      </w:r>
    </w:p>
    <w:tbl>
      <w:tblPr>
        <w:tblStyle w:val="Tabelraster"/>
        <w:tblW w:w="8819" w:type="dxa"/>
        <w:tblLook w:val="04A0" w:firstRow="1" w:lastRow="0" w:firstColumn="1" w:lastColumn="0" w:noHBand="0" w:noVBand="1"/>
      </w:tblPr>
      <w:tblGrid>
        <w:gridCol w:w="2263"/>
        <w:gridCol w:w="6556"/>
      </w:tblGrid>
      <w:tr w:rsidR="00630ABC" w:rsidRPr="00295126" w14:paraId="26742334" w14:textId="77777777" w:rsidTr="00F3524A">
        <w:tc>
          <w:tcPr>
            <w:tcW w:w="2263" w:type="dxa"/>
          </w:tcPr>
          <w:p w14:paraId="2735B1C1" w14:textId="77777777" w:rsidR="00630ABC" w:rsidRPr="00F6213C" w:rsidRDefault="00630ABC" w:rsidP="00630ABC">
            <w:pPr>
              <w:tabs>
                <w:tab w:val="left" w:pos="447"/>
              </w:tabs>
              <w:spacing w:after="0" w:line="240" w:lineRule="auto"/>
            </w:pPr>
            <w:r>
              <w:rPr>
                <w:rFonts w:cs="Calibri"/>
              </w:rPr>
              <w:t>1</w:t>
            </w:r>
            <w:r w:rsidRPr="00295126">
              <w:rPr>
                <w:rFonts w:cs="Calibri"/>
              </w:rPr>
              <w:t>.</w:t>
            </w:r>
            <w:r w:rsidRPr="00295126">
              <w:rPr>
                <w:rFonts w:cs="Calibri"/>
              </w:rPr>
              <w:tab/>
            </w:r>
            <w:r w:rsidRPr="00F6213C">
              <w:t>chippy</w:t>
            </w:r>
          </w:p>
        </w:tc>
        <w:tc>
          <w:tcPr>
            <w:tcW w:w="6556" w:type="dxa"/>
          </w:tcPr>
          <w:p w14:paraId="51F105B0" w14:textId="77777777" w:rsidR="00630ABC" w:rsidRPr="00F6213C" w:rsidRDefault="00630ABC" w:rsidP="00630ABC">
            <w:pPr>
              <w:tabs>
                <w:tab w:val="left" w:pos="306"/>
              </w:tabs>
              <w:spacing w:after="0" w:line="240" w:lineRule="auto"/>
            </w:pPr>
            <w:r>
              <w:rPr>
                <w:rFonts w:cs="Calibri"/>
              </w:rPr>
              <w:t>a</w:t>
            </w:r>
            <w:r w:rsidRPr="00295126">
              <w:rPr>
                <w:rFonts w:cs="Calibri"/>
              </w:rPr>
              <w:t>.</w:t>
            </w:r>
            <w:r w:rsidRPr="00295126">
              <w:rPr>
                <w:rFonts w:cs="Calibri"/>
              </w:rPr>
              <w:tab/>
            </w:r>
            <w:r w:rsidRPr="00F6213C">
              <w:t>almost the same</w:t>
            </w:r>
          </w:p>
        </w:tc>
      </w:tr>
      <w:tr w:rsidR="00630ABC" w:rsidRPr="00295126" w14:paraId="28100B97" w14:textId="77777777" w:rsidTr="00F3524A">
        <w:tc>
          <w:tcPr>
            <w:tcW w:w="2263" w:type="dxa"/>
          </w:tcPr>
          <w:p w14:paraId="50775BCE" w14:textId="77777777" w:rsidR="00630ABC" w:rsidRPr="00F6213C" w:rsidRDefault="00630ABC" w:rsidP="00630ABC">
            <w:pPr>
              <w:tabs>
                <w:tab w:val="left" w:pos="447"/>
              </w:tabs>
              <w:spacing w:after="0" w:line="240" w:lineRule="auto"/>
            </w:pPr>
            <w:r>
              <w:rPr>
                <w:rFonts w:cs="Calibri"/>
              </w:rPr>
              <w:t>2</w:t>
            </w:r>
            <w:r w:rsidRPr="00295126">
              <w:rPr>
                <w:rFonts w:cs="Calibri"/>
              </w:rPr>
              <w:t>.</w:t>
            </w:r>
            <w:r w:rsidRPr="00295126">
              <w:rPr>
                <w:rFonts w:cs="Calibri"/>
              </w:rPr>
              <w:tab/>
            </w:r>
            <w:r w:rsidRPr="00F6213C">
              <w:t>confident</w:t>
            </w:r>
          </w:p>
        </w:tc>
        <w:tc>
          <w:tcPr>
            <w:tcW w:w="6556" w:type="dxa"/>
          </w:tcPr>
          <w:p w14:paraId="0E09C67B" w14:textId="77777777" w:rsidR="00630ABC" w:rsidRPr="00F6213C" w:rsidRDefault="00630ABC" w:rsidP="00630ABC">
            <w:pPr>
              <w:tabs>
                <w:tab w:val="left" w:pos="306"/>
              </w:tabs>
              <w:spacing w:after="0" w:line="240" w:lineRule="auto"/>
            </w:pPr>
            <w:r>
              <w:rPr>
                <w:rFonts w:cs="Calibri"/>
              </w:rPr>
              <w:t>b</w:t>
            </w:r>
            <w:r w:rsidRPr="00295126">
              <w:rPr>
                <w:rFonts w:cs="Calibri"/>
              </w:rPr>
              <w:t>.</w:t>
            </w:r>
            <w:r w:rsidRPr="00295126">
              <w:rPr>
                <w:rFonts w:cs="Calibri"/>
              </w:rPr>
              <w:tab/>
            </w:r>
            <w:r w:rsidRPr="00F6213C">
              <w:t xml:space="preserve">for part of the day or week </w:t>
            </w:r>
          </w:p>
        </w:tc>
      </w:tr>
      <w:tr w:rsidR="00630ABC" w:rsidRPr="00295126" w14:paraId="1FB97809" w14:textId="77777777" w:rsidTr="00F3524A">
        <w:tc>
          <w:tcPr>
            <w:tcW w:w="2263" w:type="dxa"/>
          </w:tcPr>
          <w:p w14:paraId="0A996E75" w14:textId="77777777" w:rsidR="00630ABC" w:rsidRPr="00F6213C" w:rsidRDefault="00630ABC" w:rsidP="00630ABC">
            <w:pPr>
              <w:tabs>
                <w:tab w:val="left" w:pos="447"/>
              </w:tabs>
              <w:spacing w:after="0" w:line="240" w:lineRule="auto"/>
            </w:pPr>
            <w:r>
              <w:rPr>
                <w:rFonts w:cs="Calibri"/>
              </w:rPr>
              <w:t>3</w:t>
            </w:r>
            <w:r w:rsidRPr="00295126">
              <w:rPr>
                <w:rFonts w:cs="Calibri"/>
              </w:rPr>
              <w:t>.</w:t>
            </w:r>
            <w:r w:rsidRPr="00295126">
              <w:rPr>
                <w:rFonts w:cs="Calibri"/>
              </w:rPr>
              <w:tab/>
            </w:r>
            <w:r w:rsidRPr="00F6213C">
              <w:t>part-time</w:t>
            </w:r>
          </w:p>
        </w:tc>
        <w:tc>
          <w:tcPr>
            <w:tcW w:w="6556" w:type="dxa"/>
          </w:tcPr>
          <w:p w14:paraId="3B2F46BC" w14:textId="77777777" w:rsidR="00630ABC" w:rsidRPr="00F6213C" w:rsidRDefault="00630ABC" w:rsidP="00630ABC">
            <w:pPr>
              <w:tabs>
                <w:tab w:val="left" w:pos="306"/>
              </w:tabs>
              <w:spacing w:after="0" w:line="240" w:lineRule="auto"/>
            </w:pPr>
            <w:r>
              <w:rPr>
                <w:rFonts w:cs="Calibri"/>
              </w:rPr>
              <w:t>c</w:t>
            </w:r>
            <w:r w:rsidRPr="00295126">
              <w:rPr>
                <w:rFonts w:cs="Calibri"/>
              </w:rPr>
              <w:t>.</w:t>
            </w:r>
            <w:r w:rsidRPr="00295126">
              <w:rPr>
                <w:rFonts w:cs="Calibri"/>
              </w:rPr>
              <w:tab/>
            </w:r>
            <w:r w:rsidRPr="00F6213C">
              <w:t>general health and happiness</w:t>
            </w:r>
          </w:p>
        </w:tc>
      </w:tr>
      <w:tr w:rsidR="00630ABC" w:rsidRPr="00295126" w14:paraId="5FE122D3" w14:textId="77777777" w:rsidTr="00F3524A">
        <w:tc>
          <w:tcPr>
            <w:tcW w:w="2263" w:type="dxa"/>
          </w:tcPr>
          <w:p w14:paraId="293EADAA" w14:textId="77777777" w:rsidR="00630ABC" w:rsidRPr="00F6213C" w:rsidRDefault="00630ABC" w:rsidP="00630ABC">
            <w:pPr>
              <w:tabs>
                <w:tab w:val="left" w:pos="447"/>
              </w:tabs>
              <w:spacing w:after="0" w:line="240" w:lineRule="auto"/>
            </w:pPr>
            <w:r>
              <w:rPr>
                <w:rFonts w:cs="Calibri"/>
              </w:rPr>
              <w:t>4</w:t>
            </w:r>
            <w:r w:rsidRPr="00295126">
              <w:rPr>
                <w:rFonts w:cs="Calibri"/>
              </w:rPr>
              <w:t>.</w:t>
            </w:r>
            <w:r w:rsidRPr="00295126">
              <w:rPr>
                <w:rFonts w:cs="Calibri"/>
              </w:rPr>
              <w:tab/>
            </w:r>
            <w:r w:rsidRPr="00F6213C">
              <w:t>chip</w:t>
            </w:r>
          </w:p>
        </w:tc>
        <w:tc>
          <w:tcPr>
            <w:tcW w:w="6556" w:type="dxa"/>
          </w:tcPr>
          <w:p w14:paraId="649915AB" w14:textId="77777777" w:rsidR="00630ABC" w:rsidRPr="00F6213C" w:rsidRDefault="00630ABC" w:rsidP="00630ABC">
            <w:pPr>
              <w:tabs>
                <w:tab w:val="left" w:pos="306"/>
              </w:tabs>
              <w:spacing w:after="0" w:line="240" w:lineRule="auto"/>
            </w:pPr>
            <w:r>
              <w:rPr>
                <w:rFonts w:cs="Calibri"/>
              </w:rPr>
              <w:t>d</w:t>
            </w:r>
            <w:r w:rsidRPr="00295126">
              <w:rPr>
                <w:rFonts w:cs="Calibri"/>
              </w:rPr>
              <w:t>.</w:t>
            </w:r>
            <w:r w:rsidRPr="00295126">
              <w:rPr>
                <w:rFonts w:cs="Calibri"/>
              </w:rPr>
              <w:tab/>
            </w:r>
            <w:r w:rsidRPr="00F6213C">
              <w:t>happening now</w:t>
            </w:r>
          </w:p>
        </w:tc>
      </w:tr>
      <w:tr w:rsidR="00630ABC" w:rsidRPr="00295126" w14:paraId="2DB1D7B2" w14:textId="77777777" w:rsidTr="00F3524A">
        <w:tc>
          <w:tcPr>
            <w:tcW w:w="2263" w:type="dxa"/>
          </w:tcPr>
          <w:p w14:paraId="5B01F375" w14:textId="77777777" w:rsidR="00630ABC" w:rsidRPr="00F6213C" w:rsidRDefault="00630ABC" w:rsidP="00630ABC">
            <w:pPr>
              <w:tabs>
                <w:tab w:val="left" w:pos="447"/>
              </w:tabs>
              <w:spacing w:after="0" w:line="240" w:lineRule="auto"/>
            </w:pPr>
            <w:r>
              <w:rPr>
                <w:rFonts w:cs="Calibri"/>
              </w:rPr>
              <w:t>5</w:t>
            </w:r>
            <w:r w:rsidRPr="00295126">
              <w:rPr>
                <w:rFonts w:cs="Calibri"/>
              </w:rPr>
              <w:t>.</w:t>
            </w:r>
            <w:r w:rsidRPr="00295126">
              <w:rPr>
                <w:rFonts w:cs="Calibri"/>
              </w:rPr>
              <w:tab/>
            </w:r>
            <w:r w:rsidRPr="00F6213C">
              <w:t>shy</w:t>
            </w:r>
          </w:p>
        </w:tc>
        <w:tc>
          <w:tcPr>
            <w:tcW w:w="6556" w:type="dxa"/>
          </w:tcPr>
          <w:p w14:paraId="74E5C48A" w14:textId="77777777" w:rsidR="00630ABC" w:rsidRPr="00F6213C" w:rsidRDefault="00630ABC" w:rsidP="00630ABC">
            <w:pPr>
              <w:tabs>
                <w:tab w:val="left" w:pos="306"/>
              </w:tabs>
              <w:spacing w:after="0" w:line="240" w:lineRule="auto"/>
            </w:pPr>
            <w:r>
              <w:rPr>
                <w:rFonts w:cs="Calibri"/>
              </w:rPr>
              <w:t>e</w:t>
            </w:r>
            <w:r w:rsidRPr="00295126">
              <w:rPr>
                <w:rFonts w:cs="Calibri"/>
              </w:rPr>
              <w:t>.</w:t>
            </w:r>
            <w:r w:rsidRPr="00295126">
              <w:rPr>
                <w:rFonts w:cs="Calibri"/>
              </w:rPr>
              <w:tab/>
            </w:r>
            <w:r>
              <w:rPr>
                <w:rFonts w:cs="Calibri"/>
              </w:rPr>
              <w:t xml:space="preserve">to </w:t>
            </w:r>
            <w:r w:rsidRPr="00F6213C">
              <w:t>keep money so that you can buy something with it in the future</w:t>
            </w:r>
          </w:p>
        </w:tc>
      </w:tr>
      <w:tr w:rsidR="00630ABC" w:rsidRPr="00295126" w14:paraId="624DC460" w14:textId="77777777" w:rsidTr="00F3524A">
        <w:tc>
          <w:tcPr>
            <w:tcW w:w="2263" w:type="dxa"/>
          </w:tcPr>
          <w:p w14:paraId="1AACA15B" w14:textId="77777777" w:rsidR="00630ABC" w:rsidRPr="00F6213C" w:rsidRDefault="00630ABC" w:rsidP="00630ABC">
            <w:pPr>
              <w:tabs>
                <w:tab w:val="left" w:pos="447"/>
              </w:tabs>
              <w:spacing w:after="0" w:line="240" w:lineRule="auto"/>
            </w:pPr>
            <w:r>
              <w:rPr>
                <w:rFonts w:cs="Calibri"/>
              </w:rPr>
              <w:t>6</w:t>
            </w:r>
            <w:r w:rsidRPr="00295126">
              <w:rPr>
                <w:rFonts w:cs="Calibri"/>
              </w:rPr>
              <w:t>.</w:t>
            </w:r>
            <w:r w:rsidRPr="00295126">
              <w:rPr>
                <w:rFonts w:cs="Calibri"/>
              </w:rPr>
              <w:tab/>
            </w:r>
            <w:r w:rsidRPr="00F6213C">
              <w:t>to crack down</w:t>
            </w:r>
          </w:p>
        </w:tc>
        <w:tc>
          <w:tcPr>
            <w:tcW w:w="6556" w:type="dxa"/>
          </w:tcPr>
          <w:p w14:paraId="6BB6E3CB" w14:textId="77777777" w:rsidR="00630ABC" w:rsidRPr="00F6213C" w:rsidRDefault="00630ABC" w:rsidP="00630ABC">
            <w:pPr>
              <w:tabs>
                <w:tab w:val="left" w:pos="306"/>
              </w:tabs>
              <w:spacing w:after="0" w:line="240" w:lineRule="auto"/>
            </w:pPr>
            <w:r>
              <w:rPr>
                <w:rFonts w:cs="Calibri"/>
              </w:rPr>
              <w:t>f</w:t>
            </w:r>
            <w:r w:rsidRPr="00295126">
              <w:rPr>
                <w:rFonts w:cs="Calibri"/>
              </w:rPr>
              <w:t>.</w:t>
            </w:r>
            <w:r w:rsidRPr="00295126">
              <w:rPr>
                <w:rFonts w:cs="Calibri"/>
              </w:rPr>
              <w:tab/>
            </w:r>
            <w:r>
              <w:rPr>
                <w:rFonts w:cs="Calibri"/>
              </w:rPr>
              <w:t xml:space="preserve">a </w:t>
            </w:r>
            <w:r w:rsidRPr="00F6213C">
              <w:t>long thin piece of potato fried in oil or fat</w:t>
            </w:r>
          </w:p>
        </w:tc>
      </w:tr>
      <w:tr w:rsidR="00630ABC" w:rsidRPr="00295126" w14:paraId="39F01982" w14:textId="77777777" w:rsidTr="00F3524A">
        <w:tc>
          <w:tcPr>
            <w:tcW w:w="2263" w:type="dxa"/>
          </w:tcPr>
          <w:p w14:paraId="5C738ACA" w14:textId="77777777" w:rsidR="00630ABC" w:rsidRPr="00F6213C" w:rsidRDefault="00630ABC" w:rsidP="00630ABC">
            <w:pPr>
              <w:tabs>
                <w:tab w:val="left" w:pos="447"/>
              </w:tabs>
              <w:spacing w:after="0" w:line="240" w:lineRule="auto"/>
            </w:pPr>
            <w:r>
              <w:rPr>
                <w:rFonts w:cs="Calibri"/>
              </w:rPr>
              <w:t>7</w:t>
            </w:r>
            <w:r w:rsidRPr="00295126">
              <w:rPr>
                <w:rFonts w:cs="Calibri"/>
              </w:rPr>
              <w:t>.</w:t>
            </w:r>
            <w:r w:rsidRPr="00295126">
              <w:rPr>
                <w:rFonts w:cs="Calibri"/>
              </w:rPr>
              <w:tab/>
            </w:r>
            <w:r w:rsidRPr="00F6213C">
              <w:t>to safeguard</w:t>
            </w:r>
          </w:p>
        </w:tc>
        <w:tc>
          <w:tcPr>
            <w:tcW w:w="6556" w:type="dxa"/>
          </w:tcPr>
          <w:p w14:paraId="57A04125" w14:textId="77777777" w:rsidR="00630ABC" w:rsidRPr="00F6213C" w:rsidRDefault="00630ABC" w:rsidP="00630ABC">
            <w:pPr>
              <w:tabs>
                <w:tab w:val="left" w:pos="306"/>
              </w:tabs>
              <w:spacing w:after="0" w:line="240" w:lineRule="auto"/>
            </w:pPr>
            <w:r>
              <w:rPr>
                <w:rFonts w:cs="Calibri"/>
              </w:rPr>
              <w:t>g</w:t>
            </w:r>
            <w:r w:rsidRPr="00295126">
              <w:rPr>
                <w:rFonts w:cs="Calibri"/>
              </w:rPr>
              <w:t>.</w:t>
            </w:r>
            <w:r w:rsidRPr="00295126">
              <w:rPr>
                <w:rFonts w:cs="Calibri"/>
              </w:rPr>
              <w:tab/>
            </w:r>
            <w:r w:rsidRPr="00F6213C">
              <w:t>not feeling comfortable around people</w:t>
            </w:r>
          </w:p>
        </w:tc>
      </w:tr>
      <w:tr w:rsidR="00630ABC" w:rsidRPr="00295126" w14:paraId="3966A5DD" w14:textId="77777777" w:rsidTr="00F3524A">
        <w:tc>
          <w:tcPr>
            <w:tcW w:w="2263" w:type="dxa"/>
          </w:tcPr>
          <w:p w14:paraId="4B0F6DBD" w14:textId="77777777" w:rsidR="00630ABC" w:rsidRPr="00F6213C" w:rsidRDefault="00630ABC" w:rsidP="00630ABC">
            <w:pPr>
              <w:tabs>
                <w:tab w:val="left" w:pos="447"/>
              </w:tabs>
              <w:spacing w:after="0" w:line="240" w:lineRule="auto"/>
            </w:pPr>
            <w:r>
              <w:rPr>
                <w:rFonts w:cs="Calibri"/>
              </w:rPr>
              <w:t>8</w:t>
            </w:r>
            <w:r w:rsidRPr="00295126">
              <w:rPr>
                <w:rFonts w:cs="Calibri"/>
              </w:rPr>
              <w:t>.</w:t>
            </w:r>
            <w:r w:rsidRPr="00295126">
              <w:rPr>
                <w:rFonts w:cs="Calibri"/>
              </w:rPr>
              <w:tab/>
            </w:r>
            <w:r w:rsidRPr="00F6213C">
              <w:t>wellbeing</w:t>
            </w:r>
          </w:p>
        </w:tc>
        <w:tc>
          <w:tcPr>
            <w:tcW w:w="6556" w:type="dxa"/>
          </w:tcPr>
          <w:p w14:paraId="29F1B983" w14:textId="77777777" w:rsidR="00630ABC" w:rsidRPr="00F6213C" w:rsidRDefault="00630ABC" w:rsidP="00630ABC">
            <w:pPr>
              <w:tabs>
                <w:tab w:val="left" w:pos="306"/>
              </w:tabs>
              <w:spacing w:after="0" w:line="240" w:lineRule="auto"/>
            </w:pPr>
            <w:r>
              <w:rPr>
                <w:rFonts w:cs="Calibri"/>
              </w:rPr>
              <w:t>h</w:t>
            </w:r>
            <w:r w:rsidRPr="00295126">
              <w:rPr>
                <w:rFonts w:cs="Calibri"/>
              </w:rPr>
              <w:t>.</w:t>
            </w:r>
            <w:r w:rsidRPr="00295126">
              <w:rPr>
                <w:rFonts w:cs="Calibri"/>
              </w:rPr>
              <w:tab/>
            </w:r>
            <w:r w:rsidRPr="00F6213C">
              <w:t>official document which says that you may do something</w:t>
            </w:r>
          </w:p>
        </w:tc>
      </w:tr>
      <w:tr w:rsidR="00630ABC" w:rsidRPr="00295126" w14:paraId="70A67128" w14:textId="77777777" w:rsidTr="00F3524A">
        <w:tc>
          <w:tcPr>
            <w:tcW w:w="2263" w:type="dxa"/>
          </w:tcPr>
          <w:p w14:paraId="31F5EFDE" w14:textId="77777777" w:rsidR="00630ABC" w:rsidRPr="00F6213C" w:rsidRDefault="00630ABC" w:rsidP="00630ABC">
            <w:pPr>
              <w:tabs>
                <w:tab w:val="left" w:pos="447"/>
              </w:tabs>
              <w:spacing w:after="0" w:line="240" w:lineRule="auto"/>
            </w:pPr>
            <w:r>
              <w:rPr>
                <w:rFonts w:cs="Calibri"/>
              </w:rPr>
              <w:t>9</w:t>
            </w:r>
            <w:r w:rsidRPr="00295126">
              <w:rPr>
                <w:rFonts w:cs="Calibri"/>
              </w:rPr>
              <w:t>.</w:t>
            </w:r>
            <w:r w:rsidRPr="00295126">
              <w:rPr>
                <w:rFonts w:cs="Calibri"/>
              </w:rPr>
              <w:tab/>
            </w:r>
            <w:r w:rsidRPr="00F6213C">
              <w:t>permit</w:t>
            </w:r>
          </w:p>
        </w:tc>
        <w:tc>
          <w:tcPr>
            <w:tcW w:w="6556" w:type="dxa"/>
          </w:tcPr>
          <w:p w14:paraId="42FFF6A8" w14:textId="77777777" w:rsidR="00630ABC" w:rsidRPr="00F6213C" w:rsidRDefault="00630ABC" w:rsidP="00630ABC">
            <w:pPr>
              <w:tabs>
                <w:tab w:val="left" w:pos="306"/>
              </w:tabs>
              <w:spacing w:after="0" w:line="240" w:lineRule="auto"/>
            </w:pPr>
            <w:r>
              <w:rPr>
                <w:rFonts w:cs="Calibri"/>
              </w:rPr>
              <w:t>i</w:t>
            </w:r>
            <w:r w:rsidRPr="00295126">
              <w:rPr>
                <w:rFonts w:cs="Calibri"/>
              </w:rPr>
              <w:t>.</w:t>
            </w:r>
            <w:r w:rsidRPr="00295126">
              <w:rPr>
                <w:rFonts w:cs="Calibri"/>
              </w:rPr>
              <w:tab/>
            </w:r>
            <w:r>
              <w:rPr>
                <w:rFonts w:cs="Calibri"/>
              </w:rPr>
              <w:t xml:space="preserve">to </w:t>
            </w:r>
            <w:r w:rsidRPr="00F6213C">
              <w:t>protect</w:t>
            </w:r>
          </w:p>
        </w:tc>
      </w:tr>
      <w:tr w:rsidR="00630ABC" w:rsidRPr="00295126" w14:paraId="3CEBCD36" w14:textId="77777777" w:rsidTr="00F3524A">
        <w:tc>
          <w:tcPr>
            <w:tcW w:w="2263" w:type="dxa"/>
          </w:tcPr>
          <w:p w14:paraId="3C4FFB7A" w14:textId="77777777" w:rsidR="00630ABC" w:rsidRPr="00F6213C" w:rsidRDefault="00630ABC" w:rsidP="00630ABC">
            <w:pPr>
              <w:tabs>
                <w:tab w:val="left" w:pos="447"/>
              </w:tabs>
              <w:spacing w:after="0" w:line="240" w:lineRule="auto"/>
            </w:pPr>
            <w:r w:rsidRPr="00295126">
              <w:rPr>
                <w:rFonts w:cs="Calibri"/>
              </w:rPr>
              <w:t>1</w:t>
            </w:r>
            <w:r>
              <w:rPr>
                <w:rFonts w:cs="Calibri"/>
              </w:rPr>
              <w:t>0</w:t>
            </w:r>
            <w:r w:rsidRPr="00295126">
              <w:rPr>
                <w:rFonts w:cs="Calibri"/>
              </w:rPr>
              <w:t>.</w:t>
            </w:r>
            <w:r w:rsidRPr="00295126">
              <w:rPr>
                <w:rFonts w:cs="Calibri"/>
              </w:rPr>
              <w:tab/>
            </w:r>
            <w:r w:rsidRPr="00F6213C">
              <w:t>currently</w:t>
            </w:r>
          </w:p>
        </w:tc>
        <w:tc>
          <w:tcPr>
            <w:tcW w:w="6556" w:type="dxa"/>
          </w:tcPr>
          <w:p w14:paraId="636F3908" w14:textId="77777777" w:rsidR="00630ABC" w:rsidRPr="00F6213C" w:rsidRDefault="00630ABC" w:rsidP="00630ABC">
            <w:pPr>
              <w:tabs>
                <w:tab w:val="left" w:pos="306"/>
              </w:tabs>
              <w:spacing w:after="0" w:line="240" w:lineRule="auto"/>
            </w:pPr>
            <w:r>
              <w:rPr>
                <w:rFonts w:cs="Calibri"/>
              </w:rPr>
              <w:t>j</w:t>
            </w:r>
            <w:r w:rsidRPr="00295126">
              <w:rPr>
                <w:rFonts w:cs="Calibri"/>
              </w:rPr>
              <w:t>.</w:t>
            </w:r>
            <w:r w:rsidRPr="00295126">
              <w:rPr>
                <w:rFonts w:cs="Calibri"/>
              </w:rPr>
              <w:tab/>
            </w:r>
            <w:r>
              <w:rPr>
                <w:rFonts w:cs="Calibri"/>
              </w:rPr>
              <w:t xml:space="preserve">a </w:t>
            </w:r>
            <w:r w:rsidRPr="00F6213C">
              <w:t>shop that sells fish and chips</w:t>
            </w:r>
          </w:p>
        </w:tc>
      </w:tr>
      <w:tr w:rsidR="00630ABC" w:rsidRPr="00295126" w14:paraId="532E2B5A" w14:textId="77777777" w:rsidTr="00F3524A">
        <w:tc>
          <w:tcPr>
            <w:tcW w:w="2263" w:type="dxa"/>
          </w:tcPr>
          <w:p w14:paraId="3D2C5A46" w14:textId="77777777" w:rsidR="00630ABC" w:rsidRPr="00F6213C" w:rsidRDefault="00630ABC" w:rsidP="00630ABC">
            <w:pPr>
              <w:tabs>
                <w:tab w:val="left" w:pos="447"/>
              </w:tabs>
              <w:spacing w:after="0" w:line="240" w:lineRule="auto"/>
            </w:pPr>
            <w:r w:rsidRPr="00295126">
              <w:rPr>
                <w:rFonts w:cs="Calibri"/>
              </w:rPr>
              <w:t>1</w:t>
            </w:r>
            <w:r>
              <w:rPr>
                <w:rFonts w:cs="Calibri"/>
              </w:rPr>
              <w:t>1</w:t>
            </w:r>
            <w:r w:rsidRPr="00295126">
              <w:rPr>
                <w:rFonts w:cs="Calibri"/>
              </w:rPr>
              <w:t>.</w:t>
            </w:r>
            <w:r w:rsidRPr="00295126">
              <w:rPr>
                <w:rFonts w:cs="Calibri"/>
              </w:rPr>
              <w:tab/>
            </w:r>
            <w:r w:rsidRPr="00F6213C">
              <w:t>similar</w:t>
            </w:r>
          </w:p>
        </w:tc>
        <w:tc>
          <w:tcPr>
            <w:tcW w:w="6556" w:type="dxa"/>
          </w:tcPr>
          <w:p w14:paraId="698FF81C" w14:textId="77777777" w:rsidR="00630ABC" w:rsidRPr="00F6213C" w:rsidRDefault="00630ABC" w:rsidP="00630ABC">
            <w:pPr>
              <w:tabs>
                <w:tab w:val="left" w:pos="306"/>
              </w:tabs>
              <w:spacing w:after="0" w:line="240" w:lineRule="auto"/>
            </w:pPr>
            <w:r>
              <w:rPr>
                <w:rFonts w:cs="Calibri"/>
              </w:rPr>
              <w:t>k</w:t>
            </w:r>
            <w:r w:rsidRPr="00295126">
              <w:rPr>
                <w:rFonts w:cs="Calibri"/>
              </w:rPr>
              <w:t>.</w:t>
            </w:r>
            <w:r w:rsidRPr="00295126">
              <w:rPr>
                <w:rFonts w:cs="Calibri"/>
              </w:rPr>
              <w:tab/>
            </w:r>
            <w:r w:rsidRPr="00F6213C">
              <w:t>sure of yourself, having a good feeling about yourself</w:t>
            </w:r>
          </w:p>
        </w:tc>
      </w:tr>
      <w:tr w:rsidR="00630ABC" w:rsidRPr="00295126" w14:paraId="17E5FB88" w14:textId="77777777" w:rsidTr="00F3524A">
        <w:tc>
          <w:tcPr>
            <w:tcW w:w="2263" w:type="dxa"/>
          </w:tcPr>
          <w:p w14:paraId="2D420C17" w14:textId="77777777" w:rsidR="00630ABC" w:rsidRPr="00F6213C" w:rsidRDefault="00630ABC" w:rsidP="00630ABC">
            <w:pPr>
              <w:tabs>
                <w:tab w:val="left" w:pos="447"/>
              </w:tabs>
              <w:spacing w:after="0" w:line="240" w:lineRule="auto"/>
            </w:pPr>
            <w:r w:rsidRPr="00295126">
              <w:rPr>
                <w:rFonts w:cs="Calibri"/>
              </w:rPr>
              <w:t>1</w:t>
            </w:r>
            <w:r>
              <w:rPr>
                <w:rFonts w:cs="Calibri"/>
              </w:rPr>
              <w:t>2</w:t>
            </w:r>
            <w:r w:rsidRPr="00295126">
              <w:rPr>
                <w:rFonts w:cs="Calibri"/>
              </w:rPr>
              <w:t>.</w:t>
            </w:r>
            <w:r w:rsidRPr="00295126">
              <w:rPr>
                <w:rFonts w:cs="Calibri"/>
              </w:rPr>
              <w:tab/>
            </w:r>
            <w:r w:rsidRPr="00F6213C">
              <w:t>to save up</w:t>
            </w:r>
          </w:p>
        </w:tc>
        <w:tc>
          <w:tcPr>
            <w:tcW w:w="6556" w:type="dxa"/>
          </w:tcPr>
          <w:p w14:paraId="59D69383" w14:textId="77777777" w:rsidR="00630ABC" w:rsidRPr="00F6213C" w:rsidRDefault="00630ABC" w:rsidP="00630ABC">
            <w:pPr>
              <w:tabs>
                <w:tab w:val="left" w:pos="306"/>
              </w:tabs>
              <w:spacing w:after="0" w:line="240" w:lineRule="auto"/>
            </w:pPr>
            <w:r>
              <w:rPr>
                <w:rFonts w:cs="Calibri"/>
              </w:rPr>
              <w:t>l</w:t>
            </w:r>
            <w:r w:rsidRPr="00295126">
              <w:rPr>
                <w:rFonts w:cs="Calibri"/>
              </w:rPr>
              <w:t>.</w:t>
            </w:r>
            <w:r w:rsidRPr="00295126">
              <w:rPr>
                <w:rFonts w:cs="Calibri"/>
              </w:rPr>
              <w:tab/>
            </w:r>
            <w:r w:rsidRPr="00F6213C">
              <w:t>t</w:t>
            </w:r>
            <w:r>
              <w:t>o t</w:t>
            </w:r>
            <w:r w:rsidRPr="00F6213C">
              <w:t>ry harder to prevent bad or illegal activities</w:t>
            </w:r>
          </w:p>
        </w:tc>
      </w:tr>
    </w:tbl>
    <w:p w14:paraId="539B12E1" w14:textId="77777777" w:rsidR="00B37819" w:rsidRPr="0078764A" w:rsidRDefault="00B37819" w:rsidP="00E9262F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</w:p>
    <w:p w14:paraId="26335322" w14:textId="0C101B5F" w:rsidR="003737F5" w:rsidRPr="0078764A" w:rsidRDefault="003737F5" w:rsidP="003737F5">
      <w:pPr>
        <w:tabs>
          <w:tab w:val="left" w:pos="284"/>
          <w:tab w:val="left" w:leader="dot" w:pos="9356"/>
        </w:tabs>
        <w:spacing w:after="0"/>
        <w:rPr>
          <w:rFonts w:cs="Arial"/>
          <w:b/>
          <w:bCs/>
          <w:u w:val="single"/>
          <w:lang w:val="en-GB"/>
        </w:rPr>
      </w:pPr>
      <w:r w:rsidRPr="0078764A">
        <w:rPr>
          <w:rFonts w:cs="Arial"/>
          <w:b/>
          <w:bCs/>
          <w:u w:val="single"/>
          <w:lang w:val="en-GB"/>
        </w:rPr>
        <w:t>Questions About the Text</w:t>
      </w:r>
    </w:p>
    <w:p w14:paraId="5F941CCA" w14:textId="1961EC7C" w:rsidR="001E20B8" w:rsidRPr="001E20B8" w:rsidRDefault="001E20B8" w:rsidP="001E20B8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 w:rsidRPr="0078764A">
        <w:rPr>
          <w:rFonts w:eastAsia="Times New Roman"/>
          <w:lang w:val="en-GB"/>
        </w:rPr>
        <w:t>a</w:t>
      </w:r>
      <w:r w:rsidRPr="0078764A">
        <w:rPr>
          <w:rFonts w:eastAsia="Times New Roman"/>
          <w:lang w:val="en-GB"/>
        </w:rPr>
        <w:tab/>
      </w:r>
      <w:r w:rsidRPr="001E20B8">
        <w:rPr>
          <w:rFonts w:eastAsia="Times New Roman"/>
          <w:lang w:val="en-GB"/>
        </w:rPr>
        <w:t>From what age are children allowed to work in Scotland?</w:t>
      </w:r>
    </w:p>
    <w:p w14:paraId="502166CB" w14:textId="073A1584" w:rsidR="001E20B8" w:rsidRPr="001E20B8" w:rsidRDefault="001E20B8" w:rsidP="001E20B8">
      <w:pPr>
        <w:tabs>
          <w:tab w:val="left" w:pos="284"/>
        </w:tabs>
        <w:spacing w:after="0" w:line="240" w:lineRule="auto"/>
        <w:ind w:left="568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1</w:t>
      </w:r>
      <w:r>
        <w:rPr>
          <w:rFonts w:eastAsia="Times New Roman"/>
          <w:lang w:val="en-GB"/>
        </w:rPr>
        <w:tab/>
      </w:r>
      <w:r w:rsidRPr="001E20B8">
        <w:rPr>
          <w:rFonts w:eastAsia="Times New Roman"/>
          <w:lang w:val="en-GB"/>
        </w:rPr>
        <w:t>13</w:t>
      </w:r>
    </w:p>
    <w:p w14:paraId="2C716BCA" w14:textId="03C871F3" w:rsidR="001E20B8" w:rsidRPr="001E20B8" w:rsidRDefault="001E20B8" w:rsidP="001E20B8">
      <w:pPr>
        <w:tabs>
          <w:tab w:val="left" w:pos="284"/>
        </w:tabs>
        <w:spacing w:after="0" w:line="240" w:lineRule="auto"/>
        <w:ind w:left="568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2</w:t>
      </w:r>
      <w:r>
        <w:rPr>
          <w:rFonts w:eastAsia="Times New Roman"/>
          <w:lang w:val="en-GB"/>
        </w:rPr>
        <w:tab/>
      </w:r>
      <w:r w:rsidRPr="001E20B8">
        <w:rPr>
          <w:rFonts w:eastAsia="Times New Roman"/>
          <w:lang w:val="en-GB"/>
        </w:rPr>
        <w:t>14</w:t>
      </w:r>
    </w:p>
    <w:p w14:paraId="1640E965" w14:textId="1439AE81" w:rsidR="001E20B8" w:rsidRPr="001E20B8" w:rsidRDefault="001E20B8" w:rsidP="001E20B8">
      <w:pPr>
        <w:tabs>
          <w:tab w:val="left" w:pos="284"/>
        </w:tabs>
        <w:spacing w:after="0" w:line="240" w:lineRule="auto"/>
        <w:ind w:left="568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3</w:t>
      </w:r>
      <w:r>
        <w:rPr>
          <w:rFonts w:eastAsia="Times New Roman"/>
          <w:lang w:val="en-GB"/>
        </w:rPr>
        <w:tab/>
      </w:r>
      <w:r w:rsidRPr="001E20B8">
        <w:rPr>
          <w:rFonts w:eastAsia="Times New Roman"/>
          <w:lang w:val="en-GB"/>
        </w:rPr>
        <w:t>15</w:t>
      </w:r>
    </w:p>
    <w:p w14:paraId="53468655" w14:textId="25A74A41" w:rsidR="001E20B8" w:rsidRPr="001E20B8" w:rsidRDefault="001E20B8" w:rsidP="001E20B8">
      <w:pPr>
        <w:tabs>
          <w:tab w:val="left" w:pos="284"/>
        </w:tabs>
        <w:spacing w:after="0" w:line="240" w:lineRule="auto"/>
        <w:ind w:left="568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4</w:t>
      </w:r>
      <w:r>
        <w:rPr>
          <w:rFonts w:eastAsia="Times New Roman"/>
          <w:lang w:val="en-GB"/>
        </w:rPr>
        <w:tab/>
      </w:r>
      <w:r w:rsidRPr="001E20B8">
        <w:rPr>
          <w:rFonts w:eastAsia="Times New Roman"/>
          <w:lang w:val="en-GB"/>
        </w:rPr>
        <w:t>16</w:t>
      </w:r>
    </w:p>
    <w:p w14:paraId="539C3F06" w14:textId="77777777" w:rsidR="001E20B8" w:rsidRDefault="001E20B8" w:rsidP="001E20B8">
      <w:pPr>
        <w:spacing w:after="0" w:line="240" w:lineRule="auto"/>
        <w:rPr>
          <w:rFonts w:cs="Calibri"/>
        </w:rPr>
      </w:pPr>
    </w:p>
    <w:p w14:paraId="2C2AA259" w14:textId="64ED00CB" w:rsidR="001E20B8" w:rsidRPr="001E20B8" w:rsidRDefault="001E20B8" w:rsidP="001E20B8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b</w:t>
      </w:r>
      <w:r w:rsidRPr="0078764A">
        <w:rPr>
          <w:rFonts w:eastAsia="Times New Roman"/>
          <w:lang w:val="en-GB"/>
        </w:rPr>
        <w:tab/>
      </w:r>
      <w:r w:rsidRPr="001E20B8">
        <w:rPr>
          <w:rFonts w:eastAsia="Times New Roman"/>
          <w:lang w:val="en-GB"/>
        </w:rPr>
        <w:t>What did the kids in the text do with the money they earned? Choose all correct answers.</w:t>
      </w:r>
    </w:p>
    <w:p w14:paraId="7AA2E9A6" w14:textId="1ED1B7A7" w:rsidR="001E20B8" w:rsidRPr="001E20B8" w:rsidRDefault="001E20B8" w:rsidP="001E20B8">
      <w:pPr>
        <w:tabs>
          <w:tab w:val="left" w:pos="284"/>
        </w:tabs>
        <w:spacing w:after="0" w:line="240" w:lineRule="auto"/>
        <w:ind w:left="568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1</w:t>
      </w:r>
      <w:r>
        <w:rPr>
          <w:rFonts w:eastAsia="Times New Roman"/>
          <w:lang w:val="en-GB"/>
        </w:rPr>
        <w:tab/>
      </w:r>
      <w:r w:rsidRPr="001E20B8">
        <w:rPr>
          <w:rFonts w:eastAsia="Times New Roman"/>
          <w:lang w:val="en-GB"/>
        </w:rPr>
        <w:t>Buy a car.</w:t>
      </w:r>
    </w:p>
    <w:p w14:paraId="56EA83C8" w14:textId="7A410B71" w:rsidR="001E20B8" w:rsidRPr="001E20B8" w:rsidRDefault="001E20B8" w:rsidP="001E20B8">
      <w:pPr>
        <w:tabs>
          <w:tab w:val="left" w:pos="284"/>
        </w:tabs>
        <w:spacing w:after="0" w:line="240" w:lineRule="auto"/>
        <w:ind w:left="568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2</w:t>
      </w:r>
      <w:r>
        <w:rPr>
          <w:rFonts w:eastAsia="Times New Roman"/>
          <w:lang w:val="en-GB"/>
        </w:rPr>
        <w:tab/>
      </w:r>
      <w:r w:rsidRPr="001E20B8">
        <w:rPr>
          <w:rFonts w:eastAsia="Times New Roman"/>
          <w:lang w:val="en-GB"/>
        </w:rPr>
        <w:t>Eat more in restaurants.</w:t>
      </w:r>
    </w:p>
    <w:p w14:paraId="7DCE80DF" w14:textId="59E61717" w:rsidR="001E20B8" w:rsidRPr="001E20B8" w:rsidRDefault="001E20B8" w:rsidP="001E20B8">
      <w:pPr>
        <w:tabs>
          <w:tab w:val="left" w:pos="284"/>
        </w:tabs>
        <w:spacing w:after="0" w:line="240" w:lineRule="auto"/>
        <w:ind w:left="568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3</w:t>
      </w:r>
      <w:r>
        <w:rPr>
          <w:rFonts w:eastAsia="Times New Roman"/>
          <w:lang w:val="en-GB"/>
        </w:rPr>
        <w:tab/>
      </w:r>
      <w:r w:rsidRPr="001E20B8">
        <w:rPr>
          <w:rFonts w:eastAsia="Times New Roman"/>
          <w:lang w:val="en-GB"/>
        </w:rPr>
        <w:t>Go on holiday in Dubai.</w:t>
      </w:r>
    </w:p>
    <w:p w14:paraId="7632D675" w14:textId="7CD8708B" w:rsidR="001E20B8" w:rsidRPr="001E20B8" w:rsidRDefault="001E20B8" w:rsidP="001E20B8">
      <w:pPr>
        <w:tabs>
          <w:tab w:val="left" w:pos="284"/>
        </w:tabs>
        <w:spacing w:after="0" w:line="240" w:lineRule="auto"/>
        <w:ind w:left="568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4</w:t>
      </w:r>
      <w:r>
        <w:rPr>
          <w:rFonts w:eastAsia="Times New Roman"/>
          <w:lang w:val="en-GB"/>
        </w:rPr>
        <w:tab/>
      </w:r>
      <w:r w:rsidRPr="001E20B8">
        <w:rPr>
          <w:rFonts w:eastAsia="Times New Roman"/>
          <w:lang w:val="en-GB"/>
        </w:rPr>
        <w:t>Travel to Aberdeen.</w:t>
      </w:r>
    </w:p>
    <w:p w14:paraId="175A327A" w14:textId="77777777" w:rsidR="001E20B8" w:rsidRDefault="001E20B8" w:rsidP="001E20B8">
      <w:pPr>
        <w:spacing w:after="0" w:line="240" w:lineRule="auto"/>
        <w:rPr>
          <w:rFonts w:cs="Calibri"/>
        </w:rPr>
      </w:pPr>
    </w:p>
    <w:p w14:paraId="7A4F426A" w14:textId="20E8B23B" w:rsidR="001E20B8" w:rsidRPr="001E20B8" w:rsidRDefault="001E20B8" w:rsidP="001E20B8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</w:t>
      </w:r>
      <w:r w:rsidRPr="0078764A">
        <w:rPr>
          <w:rFonts w:eastAsia="Times New Roman"/>
          <w:lang w:val="en-GB"/>
        </w:rPr>
        <w:tab/>
      </w:r>
      <w:r w:rsidRPr="001E20B8">
        <w:rPr>
          <w:rFonts w:eastAsia="Times New Roman"/>
          <w:lang w:val="en-GB"/>
        </w:rPr>
        <w:t>How did working at the chip shop change all three kids?</w:t>
      </w:r>
    </w:p>
    <w:p w14:paraId="4DB3E361" w14:textId="3B14F759" w:rsidR="001E20B8" w:rsidRPr="001E20B8" w:rsidRDefault="001E20B8" w:rsidP="001E20B8">
      <w:pPr>
        <w:tabs>
          <w:tab w:val="left" w:pos="284"/>
        </w:tabs>
        <w:spacing w:after="0" w:line="240" w:lineRule="auto"/>
        <w:ind w:left="568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1</w:t>
      </w:r>
      <w:r>
        <w:rPr>
          <w:rFonts w:eastAsia="Times New Roman"/>
          <w:lang w:val="en-GB"/>
        </w:rPr>
        <w:tab/>
      </w:r>
      <w:r w:rsidRPr="001E20B8">
        <w:rPr>
          <w:rFonts w:eastAsia="Times New Roman"/>
          <w:lang w:val="en-GB"/>
        </w:rPr>
        <w:t>It has helped them to be more flexible when they work.</w:t>
      </w:r>
    </w:p>
    <w:p w14:paraId="0926D848" w14:textId="1171D09C" w:rsidR="001E20B8" w:rsidRPr="001E20B8" w:rsidRDefault="001E20B8" w:rsidP="001E20B8">
      <w:pPr>
        <w:tabs>
          <w:tab w:val="left" w:pos="284"/>
        </w:tabs>
        <w:spacing w:after="0" w:line="240" w:lineRule="auto"/>
        <w:ind w:left="568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2</w:t>
      </w:r>
      <w:r>
        <w:rPr>
          <w:rFonts w:eastAsia="Times New Roman"/>
          <w:lang w:val="en-GB"/>
        </w:rPr>
        <w:tab/>
      </w:r>
      <w:r w:rsidRPr="001E20B8">
        <w:rPr>
          <w:rFonts w:eastAsia="Times New Roman"/>
          <w:lang w:val="en-GB"/>
        </w:rPr>
        <w:t>It has helped them to deal with difficult customers.</w:t>
      </w:r>
    </w:p>
    <w:p w14:paraId="3244060B" w14:textId="030AF6A6" w:rsidR="001E20B8" w:rsidRPr="001E20B8" w:rsidRDefault="001E20B8" w:rsidP="001E20B8">
      <w:pPr>
        <w:tabs>
          <w:tab w:val="left" w:pos="284"/>
        </w:tabs>
        <w:spacing w:after="0" w:line="240" w:lineRule="auto"/>
        <w:ind w:left="568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3</w:t>
      </w:r>
      <w:r>
        <w:rPr>
          <w:rFonts w:eastAsia="Times New Roman"/>
          <w:lang w:val="en-GB"/>
        </w:rPr>
        <w:tab/>
      </w:r>
      <w:r w:rsidRPr="001E20B8">
        <w:rPr>
          <w:rFonts w:eastAsia="Times New Roman"/>
          <w:lang w:val="en-GB"/>
        </w:rPr>
        <w:t>It has helped them to feel better about themselves.</w:t>
      </w:r>
    </w:p>
    <w:p w14:paraId="76A89D33" w14:textId="7D3D4DCF" w:rsidR="001E20B8" w:rsidRPr="001E20B8" w:rsidRDefault="001E20B8" w:rsidP="001E20B8">
      <w:pPr>
        <w:tabs>
          <w:tab w:val="left" w:pos="284"/>
        </w:tabs>
        <w:spacing w:after="0" w:line="240" w:lineRule="auto"/>
        <w:ind w:left="568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4</w:t>
      </w:r>
      <w:r>
        <w:rPr>
          <w:rFonts w:eastAsia="Times New Roman"/>
          <w:lang w:val="en-GB"/>
        </w:rPr>
        <w:tab/>
      </w:r>
      <w:r w:rsidRPr="001E20B8">
        <w:rPr>
          <w:rFonts w:eastAsia="Times New Roman"/>
          <w:lang w:val="en-GB"/>
        </w:rPr>
        <w:t>It has helped them to spend their money more responsibly.</w:t>
      </w:r>
    </w:p>
    <w:p w14:paraId="54277C30" w14:textId="77777777" w:rsidR="004A1451" w:rsidRDefault="004A1451" w:rsidP="004A1451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</w:p>
    <w:p w14:paraId="4823B100" w14:textId="76E1A0D6" w:rsidR="006B1108" w:rsidRPr="0078764A" w:rsidRDefault="006B1108" w:rsidP="00726AFD">
      <w:pPr>
        <w:tabs>
          <w:tab w:val="left" w:pos="284"/>
        </w:tabs>
        <w:spacing w:after="0" w:line="240" w:lineRule="auto"/>
        <w:ind w:left="284" w:hanging="284"/>
      </w:pPr>
    </w:p>
    <w:p w14:paraId="7744352E" w14:textId="77777777" w:rsidR="00482D8C" w:rsidRPr="0078764A" w:rsidRDefault="00482D8C" w:rsidP="00482D8C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 w:rsidRPr="0078764A">
        <w:rPr>
          <w:rFonts w:cs="Calibri"/>
          <w:b/>
          <w:bCs/>
          <w:u w:val="single"/>
          <w:lang w:val="en-GB"/>
        </w:rPr>
        <w:t>Follow-up Task</w:t>
      </w:r>
    </w:p>
    <w:p w14:paraId="58B7939E" w14:textId="0314D813" w:rsidR="001B1282" w:rsidRDefault="001B1282" w:rsidP="001B1282">
      <w:pPr>
        <w:pStyle w:val="Geenafstand"/>
        <w:tabs>
          <w:tab w:val="left" w:pos="426"/>
        </w:tabs>
        <w:ind w:left="284" w:hanging="284"/>
        <w:rPr>
          <w:rFonts w:cs="Calibri"/>
        </w:rPr>
      </w:pPr>
      <w:r>
        <w:rPr>
          <w:rFonts w:eastAsia="Times New Roman" w:cs="Calibri"/>
          <w:kern w:val="36"/>
          <w:lang w:eastAsia="nl-NL"/>
        </w:rPr>
        <w:t>a</w:t>
      </w:r>
      <w:r>
        <w:rPr>
          <w:rFonts w:eastAsia="Times New Roman" w:cs="Calibri"/>
          <w:kern w:val="36"/>
          <w:lang w:eastAsia="nl-NL"/>
        </w:rPr>
        <w:tab/>
        <w:t xml:space="preserve">Watch Noah’s video: </w:t>
      </w:r>
      <w:hyperlink r:id="rId9" w:history="1">
        <w:r w:rsidRPr="000B2B17">
          <w:rPr>
            <w:rStyle w:val="Hyperlink"/>
            <w:rFonts w:eastAsia="Times New Roman" w:cs="Calibri"/>
            <w:b/>
            <w:bCs/>
            <w:kern w:val="36"/>
            <w:lang w:eastAsia="nl-NL"/>
          </w:rPr>
          <w:t>How To Get A Job As a Teenager</w:t>
        </w:r>
      </w:hyperlink>
      <w:r>
        <w:rPr>
          <w:rFonts w:eastAsia="Times New Roman" w:cs="Calibri"/>
          <w:b/>
          <w:bCs/>
          <w:kern w:val="36"/>
          <w:lang w:eastAsia="nl-NL"/>
        </w:rPr>
        <w:t xml:space="preserve"> </w:t>
      </w:r>
      <w:r>
        <w:rPr>
          <w:rFonts w:eastAsia="Times New Roman" w:cs="Calibri"/>
          <w:kern w:val="36"/>
          <w:lang w:eastAsia="nl-NL"/>
        </w:rPr>
        <w:t xml:space="preserve">from 04:05 to 05:27. </w:t>
      </w:r>
    </w:p>
    <w:p w14:paraId="31B33C55" w14:textId="7AD91512" w:rsidR="001B1282" w:rsidRDefault="001B1282" w:rsidP="001B1282">
      <w:pPr>
        <w:pStyle w:val="Geenafstand"/>
        <w:tabs>
          <w:tab w:val="left" w:pos="426"/>
        </w:tabs>
        <w:ind w:left="284" w:hanging="284"/>
        <w:rPr>
          <w:rFonts w:eastAsia="Times New Roman" w:cs="Calibri"/>
          <w:kern w:val="36"/>
          <w:lang w:eastAsia="nl-NL"/>
        </w:rPr>
      </w:pPr>
      <w:r>
        <w:rPr>
          <w:rFonts w:cs="Calibri"/>
        </w:rPr>
        <w:t>b</w:t>
      </w:r>
      <w:r>
        <w:rPr>
          <w:rFonts w:cs="Calibri"/>
        </w:rPr>
        <w:tab/>
      </w:r>
      <w:r>
        <w:rPr>
          <w:rFonts w:eastAsia="Times New Roman" w:cs="Calibri"/>
          <w:kern w:val="36"/>
          <w:lang w:eastAsia="nl-NL"/>
        </w:rPr>
        <w:t>Noah mentions several places where teens could find work. Write down three of these places.</w:t>
      </w:r>
    </w:p>
    <w:p w14:paraId="26CB8253" w14:textId="58B92F41" w:rsidR="001B1282" w:rsidRPr="001B1282" w:rsidRDefault="001B1282" w:rsidP="001B1282">
      <w:pPr>
        <w:pStyle w:val="Geenafstand"/>
        <w:tabs>
          <w:tab w:val="left" w:pos="426"/>
        </w:tabs>
        <w:ind w:left="284" w:hanging="284"/>
        <w:rPr>
          <w:lang w:val="en-GB"/>
        </w:rPr>
      </w:pPr>
      <w:r>
        <w:rPr>
          <w:rFonts w:eastAsia="Times New Roman" w:cs="Calibri"/>
          <w:kern w:val="36"/>
          <w:lang w:eastAsia="nl-NL"/>
        </w:rPr>
        <w:t>c</w:t>
      </w:r>
      <w:r>
        <w:rPr>
          <w:rFonts w:eastAsia="Times New Roman" w:cs="Calibri"/>
          <w:kern w:val="36"/>
          <w:lang w:eastAsia="nl-NL"/>
        </w:rPr>
        <w:tab/>
        <w:t>Write down at least two tips Noah gives for finding a job.</w:t>
      </w:r>
    </w:p>
    <w:p w14:paraId="08BF2447" w14:textId="58796246" w:rsidR="001B1282" w:rsidRDefault="001B1282" w:rsidP="001B1282">
      <w:pPr>
        <w:snapToGrid w:val="0"/>
        <w:spacing w:after="0" w:line="240" w:lineRule="auto"/>
        <w:outlineLvl w:val="0"/>
        <w:rPr>
          <w:rFonts w:eastAsia="Times New Roman" w:cs="Calibri"/>
          <w:kern w:val="36"/>
          <w:lang w:eastAsia="nl-NL"/>
        </w:rPr>
      </w:pPr>
    </w:p>
    <w:p w14:paraId="5A19FAB1" w14:textId="77777777" w:rsidR="001B1282" w:rsidRDefault="001B1282" w:rsidP="006B1108">
      <w:pPr>
        <w:pStyle w:val="Geenafstand"/>
        <w:tabs>
          <w:tab w:val="left" w:pos="426"/>
        </w:tabs>
        <w:ind w:left="426" w:hanging="426"/>
        <w:rPr>
          <w:lang w:val="en-GB"/>
        </w:rPr>
      </w:pPr>
    </w:p>
    <w:sectPr w:rsidR="001B1282" w:rsidSect="004C207A">
      <w:headerReference w:type="default" r:id="rId10"/>
      <w:footerReference w:type="default" r:id="rId11"/>
      <w:pgSz w:w="11906" w:h="16838"/>
      <w:pgMar w:top="1418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F6309E" w14:textId="77777777" w:rsidR="00BC4F60" w:rsidRDefault="00BC4F60" w:rsidP="009164EC">
      <w:pPr>
        <w:spacing w:after="0" w:line="240" w:lineRule="auto"/>
      </w:pPr>
      <w:r>
        <w:separator/>
      </w:r>
    </w:p>
  </w:endnote>
  <w:endnote w:type="continuationSeparator" w:id="0">
    <w:p w14:paraId="1CC2AEA7" w14:textId="77777777" w:rsidR="00BC4F60" w:rsidRDefault="00BC4F60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E0BBB2" w14:textId="3E3F0BFF" w:rsidR="00C9728A" w:rsidRPr="00605DA2" w:rsidRDefault="00C9728A" w:rsidP="00C9728A">
    <w:pPr>
      <w:pStyle w:val="Voettekst"/>
      <w:rPr>
        <w:rFonts w:cs="Arial"/>
        <w:sz w:val="20"/>
        <w:lang w:val="en-US"/>
      </w:rPr>
    </w:pPr>
    <w:r w:rsidRPr="00605DA2">
      <w:rPr>
        <w:rFonts w:cs="Arial"/>
        <w:sz w:val="20"/>
        <w:lang w:val="en-US"/>
      </w:rPr>
      <w:t xml:space="preserve">Actuele lesbrief WK </w:t>
    </w:r>
    <w:r w:rsidR="00630ABC">
      <w:rPr>
        <w:rFonts w:cs="Arial"/>
        <w:sz w:val="20"/>
        <w:lang w:val="en-US"/>
      </w:rPr>
      <w:t xml:space="preserve">06 </w:t>
    </w:r>
    <w:r w:rsidRPr="00605DA2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 xml:space="preserve">– </w:t>
    </w:r>
    <w:r w:rsidR="00DA3AB4">
      <w:rPr>
        <w:rFonts w:cs="Arial"/>
        <w:b/>
        <w:sz w:val="20"/>
        <w:lang w:val="en-US"/>
      </w:rPr>
      <w:t>A</w:t>
    </w:r>
    <w:r w:rsidRPr="00AD4766">
      <w:rPr>
        <w:rFonts w:cs="Arial"/>
        <w:b/>
        <w:sz w:val="20"/>
        <w:lang w:val="en-US"/>
      </w:rPr>
      <w:t>2</w:t>
    </w:r>
    <w:r>
      <w:rPr>
        <w:rFonts w:cs="Arial"/>
        <w:sz w:val="20"/>
        <w:lang w:val="en-US"/>
      </w:rPr>
      <w:t xml:space="preserve"> – Malmberg Engels 202</w:t>
    </w:r>
    <w:r w:rsidR="0051488E">
      <w:rPr>
        <w:rFonts w:cs="Arial"/>
        <w:sz w:val="20"/>
        <w:lang w:val="en-US"/>
      </w:rPr>
      <w:t>5</w:t>
    </w:r>
    <w:r>
      <w:rPr>
        <w:rFonts w:cs="Arial"/>
        <w:sz w:val="20"/>
        <w:lang w:val="en-US"/>
      </w:rPr>
      <w:t>-202</w:t>
    </w:r>
    <w:r w:rsidR="0051488E">
      <w:rPr>
        <w:rFonts w:cs="Arial"/>
        <w:sz w:val="20"/>
        <w:lang w:val="en-US"/>
      </w:rPr>
      <w:t>6</w:t>
    </w:r>
  </w:p>
  <w:p w14:paraId="1B8D8EAE" w14:textId="77777777" w:rsidR="00C9728A" w:rsidRDefault="00C9728A" w:rsidP="00C9728A">
    <w:pPr>
      <w:pStyle w:val="Voettekst"/>
      <w:rPr>
        <w:rStyle w:val="Hyperlink"/>
        <w:rFonts w:cs="Arial"/>
        <w:b/>
        <w:bCs/>
        <w:sz w:val="20"/>
      </w:rPr>
    </w:pPr>
    <w:r w:rsidRPr="0074604C">
      <w:rPr>
        <w:rFonts w:cs="Arial"/>
        <w:color w:val="000000" w:themeColor="text1"/>
        <w:sz w:val="20"/>
      </w:rPr>
      <w:t>Nieuwsgierig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wat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methode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Engels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van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>Kijk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op:</w:t>
    </w:r>
    <w:r>
      <w:rPr>
        <w:rFonts w:cs="Arial"/>
        <w:color w:val="000000" w:themeColor="text1"/>
        <w:sz w:val="20"/>
      </w:rPr>
      <w:t xml:space="preserve">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37369197" w:rsidR="007324CE" w:rsidRPr="00C9728A" w:rsidRDefault="00C9728A" w:rsidP="00C9728A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</w:t>
    </w:r>
    <w:r>
      <w:rPr>
        <w:rFonts w:cs="Arial"/>
        <w:color w:val="000000" w:themeColor="text1"/>
        <w:sz w:val="16"/>
        <w:szCs w:val="16"/>
      </w:rPr>
      <w:t xml:space="preserve"> </w:t>
    </w:r>
    <w:r w:rsidRPr="0074604C">
      <w:rPr>
        <w:rFonts w:cs="Arial"/>
        <w:color w:val="000000" w:themeColor="text1"/>
        <w:sz w:val="16"/>
        <w:szCs w:val="16"/>
      </w:rPr>
      <w:t>Malmberg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243304" w14:textId="77777777" w:rsidR="00BC4F60" w:rsidRDefault="00BC4F60" w:rsidP="009164EC">
      <w:pPr>
        <w:spacing w:after="0" w:line="240" w:lineRule="auto"/>
      </w:pPr>
      <w:r>
        <w:separator/>
      </w:r>
    </w:p>
  </w:footnote>
  <w:footnote w:type="continuationSeparator" w:id="0">
    <w:p w14:paraId="1F8A10A0" w14:textId="77777777" w:rsidR="00BC4F60" w:rsidRDefault="00BC4F60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E7E5B2" w14:textId="77777777" w:rsidR="007324CE" w:rsidRDefault="007324CE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2" name="Afbeelding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7324CE" w:rsidRDefault="007324CE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1B98F4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8"/>
    <w:multiLevelType w:val="hybridMultilevel"/>
    <w:tmpl w:val="00000008"/>
    <w:lvl w:ilvl="0" w:tplc="000002B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13"/>
    <w:multiLevelType w:val="hybridMultilevel"/>
    <w:tmpl w:val="00000013"/>
    <w:lvl w:ilvl="0" w:tplc="0000070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17"/>
    <w:multiLevelType w:val="hybridMultilevel"/>
    <w:tmpl w:val="00000017"/>
    <w:lvl w:ilvl="0" w:tplc="0000089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18"/>
    <w:multiLevelType w:val="hybridMultilevel"/>
    <w:tmpl w:val="00000018"/>
    <w:lvl w:ilvl="0" w:tplc="000008F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1B"/>
    <w:multiLevelType w:val="hybridMultilevel"/>
    <w:tmpl w:val="0000001B"/>
    <w:lvl w:ilvl="0" w:tplc="00000A29">
      <w:start w:val="1"/>
      <w:numFmt w:val="bullet"/>
      <w:lvlText w:val=""/>
      <w:lvlJc w:val="left"/>
      <w:pPr>
        <w:ind w:left="360" w:hanging="360"/>
      </w:pPr>
    </w:lvl>
    <w:lvl w:ilvl="1" w:tplc="00000A2A">
      <w:start w:val="1"/>
      <w:numFmt w:val="bullet"/>
      <w:lvlText w:val=""/>
      <w:lvlJc w:val="left"/>
      <w:pPr>
        <w:ind w:left="108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3115DB3"/>
    <w:multiLevelType w:val="hybridMultilevel"/>
    <w:tmpl w:val="F06E6F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2E3A5B"/>
    <w:multiLevelType w:val="multilevel"/>
    <w:tmpl w:val="C7C440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 w15:restartNumberingAfterBreak="0">
    <w:nsid w:val="14006B38"/>
    <w:multiLevelType w:val="hybridMultilevel"/>
    <w:tmpl w:val="1B68DEB0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51A2809"/>
    <w:multiLevelType w:val="multilevel"/>
    <w:tmpl w:val="3C90B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993578F"/>
    <w:multiLevelType w:val="hybridMultilevel"/>
    <w:tmpl w:val="8D4E6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A7703A7"/>
    <w:multiLevelType w:val="hybridMultilevel"/>
    <w:tmpl w:val="A63E4176"/>
    <w:lvl w:ilvl="0" w:tplc="AEE40E5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064FBF"/>
    <w:multiLevelType w:val="hybridMultilevel"/>
    <w:tmpl w:val="318672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17E17D6"/>
    <w:multiLevelType w:val="hybridMultilevel"/>
    <w:tmpl w:val="64AC9D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5375E85"/>
    <w:multiLevelType w:val="multilevel"/>
    <w:tmpl w:val="AF40D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6F418EC"/>
    <w:multiLevelType w:val="hybridMultilevel"/>
    <w:tmpl w:val="AF8E4C36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281E52D7"/>
    <w:multiLevelType w:val="hybridMultilevel"/>
    <w:tmpl w:val="7E80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8870995"/>
    <w:multiLevelType w:val="multilevel"/>
    <w:tmpl w:val="AE767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888112D"/>
    <w:multiLevelType w:val="hybridMultilevel"/>
    <w:tmpl w:val="2B1C215E"/>
    <w:lvl w:ilvl="0" w:tplc="4F700F3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2AF82FDF"/>
    <w:multiLevelType w:val="multilevel"/>
    <w:tmpl w:val="52A02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39B6FFD"/>
    <w:multiLevelType w:val="hybridMultilevel"/>
    <w:tmpl w:val="2E827B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56D55FD"/>
    <w:multiLevelType w:val="multilevel"/>
    <w:tmpl w:val="2C1EC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6006A25"/>
    <w:multiLevelType w:val="hybridMultilevel"/>
    <w:tmpl w:val="BCB8647E"/>
    <w:lvl w:ilvl="0" w:tplc="89B2E64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A947C03"/>
    <w:multiLevelType w:val="multilevel"/>
    <w:tmpl w:val="8E9EB8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A003087"/>
    <w:multiLevelType w:val="hybridMultilevel"/>
    <w:tmpl w:val="C74A0A72"/>
    <w:lvl w:ilvl="0" w:tplc="0A1C4D7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3F517B0"/>
    <w:multiLevelType w:val="hybridMultilevel"/>
    <w:tmpl w:val="97F04986"/>
    <w:lvl w:ilvl="0" w:tplc="516E7EA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77C7BA8"/>
    <w:multiLevelType w:val="hybridMultilevel"/>
    <w:tmpl w:val="0E682608"/>
    <w:lvl w:ilvl="0" w:tplc="786AF6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19A0B87"/>
    <w:multiLevelType w:val="hybridMultilevel"/>
    <w:tmpl w:val="E5C659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2B04BD9"/>
    <w:multiLevelType w:val="multilevel"/>
    <w:tmpl w:val="1A349B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4346D3A"/>
    <w:multiLevelType w:val="multilevel"/>
    <w:tmpl w:val="2A5ED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5D90D3F"/>
    <w:multiLevelType w:val="hybridMultilevel"/>
    <w:tmpl w:val="C3309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6FC0D41"/>
    <w:multiLevelType w:val="hybridMultilevel"/>
    <w:tmpl w:val="65E0DBD0"/>
    <w:lvl w:ilvl="0" w:tplc="BA2EFDA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A5B04F7"/>
    <w:multiLevelType w:val="multilevel"/>
    <w:tmpl w:val="5E1CD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6BA32257"/>
    <w:multiLevelType w:val="multilevel"/>
    <w:tmpl w:val="37A40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6E8D6A43"/>
    <w:multiLevelType w:val="hybridMultilevel"/>
    <w:tmpl w:val="C4661512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731F3877"/>
    <w:multiLevelType w:val="hybridMultilevel"/>
    <w:tmpl w:val="D206D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E7772A9"/>
    <w:multiLevelType w:val="hybridMultilevel"/>
    <w:tmpl w:val="316EC314"/>
    <w:lvl w:ilvl="0" w:tplc="2C844B38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7EE31183"/>
    <w:multiLevelType w:val="hybridMultilevel"/>
    <w:tmpl w:val="E88E557E"/>
    <w:lvl w:ilvl="0" w:tplc="E61C4D8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42943021">
    <w:abstractNumId w:val="27"/>
  </w:num>
  <w:num w:numId="2" w16cid:durableId="1617758407">
    <w:abstractNumId w:val="37"/>
  </w:num>
  <w:num w:numId="3" w16cid:durableId="1782646237">
    <w:abstractNumId w:val="45"/>
  </w:num>
  <w:num w:numId="4" w16cid:durableId="1058363008">
    <w:abstractNumId w:val="8"/>
  </w:num>
  <w:num w:numId="5" w16cid:durableId="1426808973">
    <w:abstractNumId w:val="0"/>
  </w:num>
  <w:num w:numId="6" w16cid:durableId="109399233">
    <w:abstractNumId w:val="51"/>
  </w:num>
  <w:num w:numId="7" w16cid:durableId="2095273230">
    <w:abstractNumId w:val="34"/>
  </w:num>
  <w:num w:numId="8" w16cid:durableId="834539103">
    <w:abstractNumId w:val="52"/>
  </w:num>
  <w:num w:numId="9" w16cid:durableId="255553483">
    <w:abstractNumId w:val="35"/>
  </w:num>
  <w:num w:numId="10" w16cid:durableId="455612016">
    <w:abstractNumId w:val="14"/>
  </w:num>
  <w:num w:numId="11" w16cid:durableId="1298989496">
    <w:abstractNumId w:val="32"/>
  </w:num>
  <w:num w:numId="12" w16cid:durableId="775515721">
    <w:abstractNumId w:val="15"/>
  </w:num>
  <w:num w:numId="13" w16cid:durableId="1336230371">
    <w:abstractNumId w:val="19"/>
  </w:num>
  <w:num w:numId="14" w16cid:durableId="496767996">
    <w:abstractNumId w:val="39"/>
  </w:num>
  <w:num w:numId="15" w16cid:durableId="465314049">
    <w:abstractNumId w:val="30"/>
  </w:num>
  <w:num w:numId="16" w16cid:durableId="1903640615">
    <w:abstractNumId w:val="18"/>
  </w:num>
  <w:num w:numId="17" w16cid:durableId="611473771">
    <w:abstractNumId w:val="12"/>
  </w:num>
  <w:num w:numId="18" w16cid:durableId="424112280">
    <w:abstractNumId w:val="29"/>
  </w:num>
  <w:num w:numId="19" w16cid:durableId="1975333830">
    <w:abstractNumId w:val="1"/>
  </w:num>
  <w:num w:numId="20" w16cid:durableId="638846358">
    <w:abstractNumId w:val="43"/>
  </w:num>
  <w:num w:numId="21" w16cid:durableId="1773624936">
    <w:abstractNumId w:val="17"/>
  </w:num>
  <w:num w:numId="22" w16cid:durableId="236865798">
    <w:abstractNumId w:val="22"/>
  </w:num>
  <w:num w:numId="23" w16cid:durableId="1928922521">
    <w:abstractNumId w:val="50"/>
  </w:num>
  <w:num w:numId="24" w16cid:durableId="1132602584">
    <w:abstractNumId w:val="26"/>
  </w:num>
  <w:num w:numId="25" w16cid:durableId="561864960">
    <w:abstractNumId w:val="38"/>
  </w:num>
  <w:num w:numId="26" w16cid:durableId="1146429874">
    <w:abstractNumId w:val="7"/>
  </w:num>
  <w:num w:numId="27" w16cid:durableId="1966697276">
    <w:abstractNumId w:val="16"/>
  </w:num>
  <w:num w:numId="28" w16cid:durableId="1279222308">
    <w:abstractNumId w:val="49"/>
  </w:num>
  <w:num w:numId="29" w16cid:durableId="576332062">
    <w:abstractNumId w:val="33"/>
  </w:num>
  <w:num w:numId="30" w16cid:durableId="641271845">
    <w:abstractNumId w:val="4"/>
  </w:num>
  <w:num w:numId="31" w16cid:durableId="1382706912">
    <w:abstractNumId w:val="24"/>
  </w:num>
  <w:num w:numId="32" w16cid:durableId="236289135">
    <w:abstractNumId w:val="44"/>
  </w:num>
  <w:num w:numId="33" w16cid:durableId="677929606">
    <w:abstractNumId w:val="54"/>
  </w:num>
  <w:num w:numId="34" w16cid:durableId="629673016">
    <w:abstractNumId w:val="48"/>
  </w:num>
  <w:num w:numId="35" w16cid:durableId="1129199760">
    <w:abstractNumId w:val="53"/>
  </w:num>
  <w:num w:numId="36" w16cid:durableId="1954163633">
    <w:abstractNumId w:val="21"/>
  </w:num>
  <w:num w:numId="37" w16cid:durableId="1768035743">
    <w:abstractNumId w:val="40"/>
  </w:num>
  <w:num w:numId="38" w16cid:durableId="1428574595">
    <w:abstractNumId w:val="36"/>
  </w:num>
  <w:num w:numId="39" w16cid:durableId="38284517">
    <w:abstractNumId w:val="13"/>
  </w:num>
  <w:num w:numId="40" w16cid:durableId="170994925">
    <w:abstractNumId w:val="10"/>
  </w:num>
  <w:num w:numId="41" w16cid:durableId="293684753">
    <w:abstractNumId w:val="6"/>
  </w:num>
  <w:num w:numId="42" w16cid:durableId="148597246">
    <w:abstractNumId w:val="3"/>
  </w:num>
  <w:num w:numId="43" w16cid:durableId="1970041560">
    <w:abstractNumId w:val="5"/>
  </w:num>
  <w:num w:numId="44" w16cid:durableId="2145345894">
    <w:abstractNumId w:val="2"/>
  </w:num>
  <w:num w:numId="45" w16cid:durableId="1083331954">
    <w:abstractNumId w:val="42"/>
  </w:num>
  <w:num w:numId="46" w16cid:durableId="1810321617">
    <w:abstractNumId w:val="47"/>
  </w:num>
  <w:num w:numId="47" w16cid:durableId="579098790">
    <w:abstractNumId w:val="25"/>
  </w:num>
  <w:num w:numId="48" w16cid:durableId="443769318">
    <w:abstractNumId w:val="20"/>
  </w:num>
  <w:num w:numId="49" w16cid:durableId="211308403">
    <w:abstractNumId w:val="31"/>
  </w:num>
  <w:num w:numId="50" w16cid:durableId="2088065443">
    <w:abstractNumId w:val="28"/>
  </w:num>
  <w:num w:numId="51" w16cid:durableId="253784313">
    <w:abstractNumId w:val="46"/>
  </w:num>
  <w:num w:numId="52" w16cid:durableId="368339077">
    <w:abstractNumId w:val="23"/>
  </w:num>
  <w:num w:numId="53" w16cid:durableId="1166165211">
    <w:abstractNumId w:val="11"/>
  </w:num>
  <w:num w:numId="54" w16cid:durableId="321979618">
    <w:abstractNumId w:val="9"/>
  </w:num>
  <w:num w:numId="55" w16cid:durableId="454638292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4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3D3E"/>
    <w:rsid w:val="000000D8"/>
    <w:rsid w:val="00000CEA"/>
    <w:rsid w:val="00000FE2"/>
    <w:rsid w:val="000011F1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612"/>
    <w:rsid w:val="00022BBB"/>
    <w:rsid w:val="0002368A"/>
    <w:rsid w:val="00023B79"/>
    <w:rsid w:val="00024307"/>
    <w:rsid w:val="00025229"/>
    <w:rsid w:val="00025CDF"/>
    <w:rsid w:val="00025E1D"/>
    <w:rsid w:val="00026761"/>
    <w:rsid w:val="00026B24"/>
    <w:rsid w:val="0002739F"/>
    <w:rsid w:val="0003040E"/>
    <w:rsid w:val="0003097C"/>
    <w:rsid w:val="00030C67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2D8"/>
    <w:rsid w:val="00040BC2"/>
    <w:rsid w:val="00040D53"/>
    <w:rsid w:val="00040FB4"/>
    <w:rsid w:val="00041338"/>
    <w:rsid w:val="00041693"/>
    <w:rsid w:val="000439CF"/>
    <w:rsid w:val="00043F30"/>
    <w:rsid w:val="000459D0"/>
    <w:rsid w:val="00045E50"/>
    <w:rsid w:val="000470C7"/>
    <w:rsid w:val="00047157"/>
    <w:rsid w:val="00050B9C"/>
    <w:rsid w:val="00050D6D"/>
    <w:rsid w:val="00050E07"/>
    <w:rsid w:val="0005179F"/>
    <w:rsid w:val="000527E6"/>
    <w:rsid w:val="00052A4E"/>
    <w:rsid w:val="000533F6"/>
    <w:rsid w:val="000534D0"/>
    <w:rsid w:val="00053B4D"/>
    <w:rsid w:val="00053E8A"/>
    <w:rsid w:val="000546D7"/>
    <w:rsid w:val="000558D7"/>
    <w:rsid w:val="00055DDC"/>
    <w:rsid w:val="00055EBB"/>
    <w:rsid w:val="00056B93"/>
    <w:rsid w:val="00056B9A"/>
    <w:rsid w:val="00056BA2"/>
    <w:rsid w:val="00056DB8"/>
    <w:rsid w:val="00057643"/>
    <w:rsid w:val="00057885"/>
    <w:rsid w:val="000579B8"/>
    <w:rsid w:val="00060C6D"/>
    <w:rsid w:val="00060E7C"/>
    <w:rsid w:val="00061612"/>
    <w:rsid w:val="00061D37"/>
    <w:rsid w:val="0006230D"/>
    <w:rsid w:val="00062823"/>
    <w:rsid w:val="00063BE9"/>
    <w:rsid w:val="00063CE8"/>
    <w:rsid w:val="0006428E"/>
    <w:rsid w:val="000647EA"/>
    <w:rsid w:val="00064ACC"/>
    <w:rsid w:val="0006507A"/>
    <w:rsid w:val="00065683"/>
    <w:rsid w:val="000675AE"/>
    <w:rsid w:val="000700E7"/>
    <w:rsid w:val="000704D5"/>
    <w:rsid w:val="00070F3E"/>
    <w:rsid w:val="000726FD"/>
    <w:rsid w:val="00072781"/>
    <w:rsid w:val="000740BB"/>
    <w:rsid w:val="00074F54"/>
    <w:rsid w:val="000756C6"/>
    <w:rsid w:val="00075A08"/>
    <w:rsid w:val="00075EB8"/>
    <w:rsid w:val="000764A2"/>
    <w:rsid w:val="00076792"/>
    <w:rsid w:val="00080505"/>
    <w:rsid w:val="00082370"/>
    <w:rsid w:val="000832E7"/>
    <w:rsid w:val="000838D0"/>
    <w:rsid w:val="000839B2"/>
    <w:rsid w:val="00086037"/>
    <w:rsid w:val="00086040"/>
    <w:rsid w:val="000860BC"/>
    <w:rsid w:val="00086E33"/>
    <w:rsid w:val="00086EDF"/>
    <w:rsid w:val="00087C38"/>
    <w:rsid w:val="00087D65"/>
    <w:rsid w:val="00091E00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CE1"/>
    <w:rsid w:val="00097E26"/>
    <w:rsid w:val="000A0504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9A8"/>
    <w:rsid w:val="000B1245"/>
    <w:rsid w:val="000B1E34"/>
    <w:rsid w:val="000B2B17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AC2"/>
    <w:rsid w:val="000C4F31"/>
    <w:rsid w:val="000C5362"/>
    <w:rsid w:val="000C578B"/>
    <w:rsid w:val="000C59BE"/>
    <w:rsid w:val="000C5C80"/>
    <w:rsid w:val="000C6186"/>
    <w:rsid w:val="000C6E1A"/>
    <w:rsid w:val="000C71B6"/>
    <w:rsid w:val="000C7B0B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D7E50"/>
    <w:rsid w:val="000E0408"/>
    <w:rsid w:val="000E11B7"/>
    <w:rsid w:val="000E16E3"/>
    <w:rsid w:val="000E1A3A"/>
    <w:rsid w:val="000E2B8B"/>
    <w:rsid w:val="000E2EA2"/>
    <w:rsid w:val="000E3945"/>
    <w:rsid w:val="000E3FF5"/>
    <w:rsid w:val="000E423F"/>
    <w:rsid w:val="000E497D"/>
    <w:rsid w:val="000E4A8E"/>
    <w:rsid w:val="000E52BB"/>
    <w:rsid w:val="000E62AC"/>
    <w:rsid w:val="000E6D7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195B"/>
    <w:rsid w:val="00101A2D"/>
    <w:rsid w:val="001020D4"/>
    <w:rsid w:val="00106F31"/>
    <w:rsid w:val="00111B9C"/>
    <w:rsid w:val="00112DC4"/>
    <w:rsid w:val="0011343F"/>
    <w:rsid w:val="0011363D"/>
    <w:rsid w:val="00114AD5"/>
    <w:rsid w:val="0011511D"/>
    <w:rsid w:val="001155F8"/>
    <w:rsid w:val="00115A35"/>
    <w:rsid w:val="00116B8A"/>
    <w:rsid w:val="00116EF5"/>
    <w:rsid w:val="00117607"/>
    <w:rsid w:val="00121E53"/>
    <w:rsid w:val="0012221A"/>
    <w:rsid w:val="00123881"/>
    <w:rsid w:val="001242D2"/>
    <w:rsid w:val="00124F32"/>
    <w:rsid w:val="001251B6"/>
    <w:rsid w:val="00125274"/>
    <w:rsid w:val="00127509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5DCE"/>
    <w:rsid w:val="00137D59"/>
    <w:rsid w:val="001406CE"/>
    <w:rsid w:val="00140F9C"/>
    <w:rsid w:val="00141106"/>
    <w:rsid w:val="0014182D"/>
    <w:rsid w:val="00141DAE"/>
    <w:rsid w:val="001431FF"/>
    <w:rsid w:val="001435A1"/>
    <w:rsid w:val="001437BC"/>
    <w:rsid w:val="00143A2E"/>
    <w:rsid w:val="00145235"/>
    <w:rsid w:val="00146380"/>
    <w:rsid w:val="00146BE6"/>
    <w:rsid w:val="00147795"/>
    <w:rsid w:val="00147AD9"/>
    <w:rsid w:val="0015153E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E8"/>
    <w:rsid w:val="00176661"/>
    <w:rsid w:val="00176A9A"/>
    <w:rsid w:val="00176D77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7A3"/>
    <w:rsid w:val="001A1AFC"/>
    <w:rsid w:val="001A1B4E"/>
    <w:rsid w:val="001A2E4F"/>
    <w:rsid w:val="001A398D"/>
    <w:rsid w:val="001A3AB8"/>
    <w:rsid w:val="001A5B94"/>
    <w:rsid w:val="001A5F4B"/>
    <w:rsid w:val="001B1282"/>
    <w:rsid w:val="001B1349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0D6D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2F7F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A37"/>
    <w:rsid w:val="001E1E81"/>
    <w:rsid w:val="001E20B8"/>
    <w:rsid w:val="001E2285"/>
    <w:rsid w:val="001E240C"/>
    <w:rsid w:val="001E2EAE"/>
    <w:rsid w:val="001E32C8"/>
    <w:rsid w:val="001E3488"/>
    <w:rsid w:val="001E3530"/>
    <w:rsid w:val="001E39FB"/>
    <w:rsid w:val="001E43B4"/>
    <w:rsid w:val="001E485B"/>
    <w:rsid w:val="001E48DF"/>
    <w:rsid w:val="001E4BDE"/>
    <w:rsid w:val="001E51B9"/>
    <w:rsid w:val="001E5A97"/>
    <w:rsid w:val="001E5B78"/>
    <w:rsid w:val="001E6124"/>
    <w:rsid w:val="001E6F77"/>
    <w:rsid w:val="001E72E6"/>
    <w:rsid w:val="001E7878"/>
    <w:rsid w:val="001E7F01"/>
    <w:rsid w:val="001F091C"/>
    <w:rsid w:val="001F22B8"/>
    <w:rsid w:val="001F2488"/>
    <w:rsid w:val="001F2591"/>
    <w:rsid w:val="001F2951"/>
    <w:rsid w:val="001F2A24"/>
    <w:rsid w:val="001F3665"/>
    <w:rsid w:val="001F3F18"/>
    <w:rsid w:val="001F4C19"/>
    <w:rsid w:val="001F4E6F"/>
    <w:rsid w:val="001F5B03"/>
    <w:rsid w:val="001F6380"/>
    <w:rsid w:val="001F6C5A"/>
    <w:rsid w:val="001F6CAC"/>
    <w:rsid w:val="001F7B9F"/>
    <w:rsid w:val="0020137E"/>
    <w:rsid w:val="002016DB"/>
    <w:rsid w:val="002017E6"/>
    <w:rsid w:val="0020199A"/>
    <w:rsid w:val="00201DA1"/>
    <w:rsid w:val="00202D60"/>
    <w:rsid w:val="00202E78"/>
    <w:rsid w:val="002056A6"/>
    <w:rsid w:val="002056BD"/>
    <w:rsid w:val="00205F37"/>
    <w:rsid w:val="002065F4"/>
    <w:rsid w:val="00207F17"/>
    <w:rsid w:val="00210A35"/>
    <w:rsid w:val="00211592"/>
    <w:rsid w:val="00211AA6"/>
    <w:rsid w:val="0021240D"/>
    <w:rsid w:val="002130FB"/>
    <w:rsid w:val="00213CED"/>
    <w:rsid w:val="002149DE"/>
    <w:rsid w:val="002158CD"/>
    <w:rsid w:val="00215B76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5C0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4D40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192"/>
    <w:rsid w:val="002465AD"/>
    <w:rsid w:val="00246F78"/>
    <w:rsid w:val="00247BBF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E4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5997"/>
    <w:rsid w:val="00276673"/>
    <w:rsid w:val="00277A27"/>
    <w:rsid w:val="00277D45"/>
    <w:rsid w:val="00283749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1D85"/>
    <w:rsid w:val="00292CB3"/>
    <w:rsid w:val="002936FD"/>
    <w:rsid w:val="00293BC0"/>
    <w:rsid w:val="002948AF"/>
    <w:rsid w:val="00294CB1"/>
    <w:rsid w:val="00294D8B"/>
    <w:rsid w:val="00294F8D"/>
    <w:rsid w:val="00295113"/>
    <w:rsid w:val="00295497"/>
    <w:rsid w:val="00295B98"/>
    <w:rsid w:val="00295E28"/>
    <w:rsid w:val="002975E0"/>
    <w:rsid w:val="00297C03"/>
    <w:rsid w:val="00297FBA"/>
    <w:rsid w:val="002A018F"/>
    <w:rsid w:val="002A06F7"/>
    <w:rsid w:val="002A07A1"/>
    <w:rsid w:val="002A1887"/>
    <w:rsid w:val="002A1B77"/>
    <w:rsid w:val="002A34D5"/>
    <w:rsid w:val="002A3565"/>
    <w:rsid w:val="002A4748"/>
    <w:rsid w:val="002A50A3"/>
    <w:rsid w:val="002A5864"/>
    <w:rsid w:val="002A5B8E"/>
    <w:rsid w:val="002A65E7"/>
    <w:rsid w:val="002A69FB"/>
    <w:rsid w:val="002A6A87"/>
    <w:rsid w:val="002A6B29"/>
    <w:rsid w:val="002A6D68"/>
    <w:rsid w:val="002A6ECC"/>
    <w:rsid w:val="002A7278"/>
    <w:rsid w:val="002A72A7"/>
    <w:rsid w:val="002A736C"/>
    <w:rsid w:val="002A748B"/>
    <w:rsid w:val="002A766D"/>
    <w:rsid w:val="002A76EA"/>
    <w:rsid w:val="002A7DAD"/>
    <w:rsid w:val="002B1292"/>
    <w:rsid w:val="002B14BC"/>
    <w:rsid w:val="002B1934"/>
    <w:rsid w:val="002B1B22"/>
    <w:rsid w:val="002B2A9B"/>
    <w:rsid w:val="002B3447"/>
    <w:rsid w:val="002B384B"/>
    <w:rsid w:val="002B3C04"/>
    <w:rsid w:val="002B4F87"/>
    <w:rsid w:val="002B5943"/>
    <w:rsid w:val="002B74EB"/>
    <w:rsid w:val="002B778A"/>
    <w:rsid w:val="002C06D4"/>
    <w:rsid w:val="002C08BE"/>
    <w:rsid w:val="002C0D14"/>
    <w:rsid w:val="002C1F2E"/>
    <w:rsid w:val="002C2E0D"/>
    <w:rsid w:val="002C3B8B"/>
    <w:rsid w:val="002D04C2"/>
    <w:rsid w:val="002D1047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8D5"/>
    <w:rsid w:val="002F0139"/>
    <w:rsid w:val="002F3238"/>
    <w:rsid w:val="002F3766"/>
    <w:rsid w:val="002F5505"/>
    <w:rsid w:val="002F5645"/>
    <w:rsid w:val="002F5980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A44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E3"/>
    <w:rsid w:val="00316ED0"/>
    <w:rsid w:val="00317A46"/>
    <w:rsid w:val="00323EFF"/>
    <w:rsid w:val="00324586"/>
    <w:rsid w:val="00324726"/>
    <w:rsid w:val="00326601"/>
    <w:rsid w:val="00326E03"/>
    <w:rsid w:val="00327123"/>
    <w:rsid w:val="0033117F"/>
    <w:rsid w:val="0033202E"/>
    <w:rsid w:val="00332CC6"/>
    <w:rsid w:val="00332DDE"/>
    <w:rsid w:val="00335575"/>
    <w:rsid w:val="00336381"/>
    <w:rsid w:val="003365B1"/>
    <w:rsid w:val="00336CAA"/>
    <w:rsid w:val="003378AF"/>
    <w:rsid w:val="00337CCF"/>
    <w:rsid w:val="003408B4"/>
    <w:rsid w:val="00340E54"/>
    <w:rsid w:val="003416FC"/>
    <w:rsid w:val="0034218D"/>
    <w:rsid w:val="00342A43"/>
    <w:rsid w:val="00344CA8"/>
    <w:rsid w:val="0034584D"/>
    <w:rsid w:val="00345DDB"/>
    <w:rsid w:val="0034619A"/>
    <w:rsid w:val="0035015B"/>
    <w:rsid w:val="003504FE"/>
    <w:rsid w:val="00350B01"/>
    <w:rsid w:val="00350DCC"/>
    <w:rsid w:val="003515A6"/>
    <w:rsid w:val="0035232F"/>
    <w:rsid w:val="003532C7"/>
    <w:rsid w:val="00354630"/>
    <w:rsid w:val="003563D0"/>
    <w:rsid w:val="00356A96"/>
    <w:rsid w:val="00356C73"/>
    <w:rsid w:val="00357A4F"/>
    <w:rsid w:val="00360D1C"/>
    <w:rsid w:val="00361234"/>
    <w:rsid w:val="003614BA"/>
    <w:rsid w:val="00361EB0"/>
    <w:rsid w:val="0036291A"/>
    <w:rsid w:val="00362AAF"/>
    <w:rsid w:val="00362BD9"/>
    <w:rsid w:val="00362F49"/>
    <w:rsid w:val="00363BFC"/>
    <w:rsid w:val="003642B7"/>
    <w:rsid w:val="003646AA"/>
    <w:rsid w:val="00364B56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6B7"/>
    <w:rsid w:val="003729CF"/>
    <w:rsid w:val="00372A67"/>
    <w:rsid w:val="003737F5"/>
    <w:rsid w:val="0037420F"/>
    <w:rsid w:val="00374373"/>
    <w:rsid w:val="00375789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16D3"/>
    <w:rsid w:val="0039208E"/>
    <w:rsid w:val="00392AB3"/>
    <w:rsid w:val="00394C7C"/>
    <w:rsid w:val="00394FF6"/>
    <w:rsid w:val="00395113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C8D"/>
    <w:rsid w:val="003C7DD5"/>
    <w:rsid w:val="003C7F32"/>
    <w:rsid w:val="003D0A60"/>
    <w:rsid w:val="003D0BF3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56D"/>
    <w:rsid w:val="003D7FBF"/>
    <w:rsid w:val="003E05B1"/>
    <w:rsid w:val="003E0841"/>
    <w:rsid w:val="003E0FB3"/>
    <w:rsid w:val="003E123B"/>
    <w:rsid w:val="003E237D"/>
    <w:rsid w:val="003E3665"/>
    <w:rsid w:val="003E3C7B"/>
    <w:rsid w:val="003E47A6"/>
    <w:rsid w:val="003E4D28"/>
    <w:rsid w:val="003E6892"/>
    <w:rsid w:val="003E746C"/>
    <w:rsid w:val="003F0EE8"/>
    <w:rsid w:val="003F154C"/>
    <w:rsid w:val="003F326C"/>
    <w:rsid w:val="003F35E8"/>
    <w:rsid w:val="003F4270"/>
    <w:rsid w:val="003F4DF9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4B3"/>
    <w:rsid w:val="00405A3C"/>
    <w:rsid w:val="004078F0"/>
    <w:rsid w:val="00411990"/>
    <w:rsid w:val="00412699"/>
    <w:rsid w:val="00412D8B"/>
    <w:rsid w:val="00415659"/>
    <w:rsid w:val="0041595C"/>
    <w:rsid w:val="00415B47"/>
    <w:rsid w:val="00416A87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6B2"/>
    <w:rsid w:val="00426D31"/>
    <w:rsid w:val="00426FF9"/>
    <w:rsid w:val="0042724D"/>
    <w:rsid w:val="00427257"/>
    <w:rsid w:val="00427895"/>
    <w:rsid w:val="00427E68"/>
    <w:rsid w:val="00427FDC"/>
    <w:rsid w:val="0043072B"/>
    <w:rsid w:val="00430D85"/>
    <w:rsid w:val="00431ADC"/>
    <w:rsid w:val="00432247"/>
    <w:rsid w:val="00432272"/>
    <w:rsid w:val="00433844"/>
    <w:rsid w:val="00435439"/>
    <w:rsid w:val="0043544C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2AD1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4EBB"/>
    <w:rsid w:val="004757D8"/>
    <w:rsid w:val="004758FC"/>
    <w:rsid w:val="00476AFA"/>
    <w:rsid w:val="00477640"/>
    <w:rsid w:val="00477672"/>
    <w:rsid w:val="00480836"/>
    <w:rsid w:val="0048094D"/>
    <w:rsid w:val="004809BB"/>
    <w:rsid w:val="004822E8"/>
    <w:rsid w:val="004825E4"/>
    <w:rsid w:val="00482AAC"/>
    <w:rsid w:val="00482D8C"/>
    <w:rsid w:val="004830D0"/>
    <w:rsid w:val="00483519"/>
    <w:rsid w:val="00483534"/>
    <w:rsid w:val="00484E77"/>
    <w:rsid w:val="00484E93"/>
    <w:rsid w:val="00485330"/>
    <w:rsid w:val="004856E9"/>
    <w:rsid w:val="00486565"/>
    <w:rsid w:val="00487830"/>
    <w:rsid w:val="00487BCA"/>
    <w:rsid w:val="004902BF"/>
    <w:rsid w:val="0049165B"/>
    <w:rsid w:val="00491F2B"/>
    <w:rsid w:val="00491F40"/>
    <w:rsid w:val="00493EDE"/>
    <w:rsid w:val="004946DE"/>
    <w:rsid w:val="00494788"/>
    <w:rsid w:val="004957E4"/>
    <w:rsid w:val="00496535"/>
    <w:rsid w:val="0049667E"/>
    <w:rsid w:val="00496714"/>
    <w:rsid w:val="00496CD9"/>
    <w:rsid w:val="004A1451"/>
    <w:rsid w:val="004A16BB"/>
    <w:rsid w:val="004A1EF8"/>
    <w:rsid w:val="004A2AA9"/>
    <w:rsid w:val="004A2CC7"/>
    <w:rsid w:val="004A2F33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C1500"/>
    <w:rsid w:val="004C207A"/>
    <w:rsid w:val="004C2818"/>
    <w:rsid w:val="004C339D"/>
    <w:rsid w:val="004C4FC3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C6"/>
    <w:rsid w:val="004D3E0F"/>
    <w:rsid w:val="004D3ED8"/>
    <w:rsid w:val="004D46E2"/>
    <w:rsid w:val="004D4945"/>
    <w:rsid w:val="004D49C9"/>
    <w:rsid w:val="004D5BA5"/>
    <w:rsid w:val="004D5F92"/>
    <w:rsid w:val="004D70AA"/>
    <w:rsid w:val="004D7F6D"/>
    <w:rsid w:val="004E0370"/>
    <w:rsid w:val="004E0C37"/>
    <w:rsid w:val="004E1FC2"/>
    <w:rsid w:val="004E2116"/>
    <w:rsid w:val="004E27D8"/>
    <w:rsid w:val="004E2D57"/>
    <w:rsid w:val="004E313C"/>
    <w:rsid w:val="004E36EA"/>
    <w:rsid w:val="004E397F"/>
    <w:rsid w:val="004E4114"/>
    <w:rsid w:val="004E563B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4F7C46"/>
    <w:rsid w:val="00500187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60D"/>
    <w:rsid w:val="005117DE"/>
    <w:rsid w:val="0051180C"/>
    <w:rsid w:val="00512C67"/>
    <w:rsid w:val="005143D7"/>
    <w:rsid w:val="0051488E"/>
    <w:rsid w:val="00515182"/>
    <w:rsid w:val="00516853"/>
    <w:rsid w:val="00516BD8"/>
    <w:rsid w:val="00520382"/>
    <w:rsid w:val="00521285"/>
    <w:rsid w:val="00523343"/>
    <w:rsid w:val="00523AB9"/>
    <w:rsid w:val="00523B78"/>
    <w:rsid w:val="00524043"/>
    <w:rsid w:val="005253AD"/>
    <w:rsid w:val="00525D87"/>
    <w:rsid w:val="005269B1"/>
    <w:rsid w:val="00527F85"/>
    <w:rsid w:val="00531D5A"/>
    <w:rsid w:val="0053235C"/>
    <w:rsid w:val="0053404C"/>
    <w:rsid w:val="00534789"/>
    <w:rsid w:val="00534FB9"/>
    <w:rsid w:val="0053518B"/>
    <w:rsid w:val="00535C71"/>
    <w:rsid w:val="005362BC"/>
    <w:rsid w:val="00540445"/>
    <w:rsid w:val="00540501"/>
    <w:rsid w:val="005417E0"/>
    <w:rsid w:val="005438ED"/>
    <w:rsid w:val="00545261"/>
    <w:rsid w:val="00546A62"/>
    <w:rsid w:val="005475A8"/>
    <w:rsid w:val="005502E5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AC5"/>
    <w:rsid w:val="00557E65"/>
    <w:rsid w:val="00557F33"/>
    <w:rsid w:val="00560E10"/>
    <w:rsid w:val="005615F8"/>
    <w:rsid w:val="00561836"/>
    <w:rsid w:val="005621AF"/>
    <w:rsid w:val="00562483"/>
    <w:rsid w:val="00563295"/>
    <w:rsid w:val="005633A8"/>
    <w:rsid w:val="005638C7"/>
    <w:rsid w:val="00563DDD"/>
    <w:rsid w:val="00564D70"/>
    <w:rsid w:val="005655B3"/>
    <w:rsid w:val="005661CB"/>
    <w:rsid w:val="00566B68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4EDE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0C07"/>
    <w:rsid w:val="005918C7"/>
    <w:rsid w:val="00592663"/>
    <w:rsid w:val="00592CBD"/>
    <w:rsid w:val="00593412"/>
    <w:rsid w:val="00593889"/>
    <w:rsid w:val="005939CD"/>
    <w:rsid w:val="00594580"/>
    <w:rsid w:val="005945C0"/>
    <w:rsid w:val="0059461E"/>
    <w:rsid w:val="00594B08"/>
    <w:rsid w:val="00594C26"/>
    <w:rsid w:val="00595331"/>
    <w:rsid w:val="005966E4"/>
    <w:rsid w:val="00596947"/>
    <w:rsid w:val="00597DDC"/>
    <w:rsid w:val="005A0CB7"/>
    <w:rsid w:val="005A1A69"/>
    <w:rsid w:val="005A1FA4"/>
    <w:rsid w:val="005A26DA"/>
    <w:rsid w:val="005A441B"/>
    <w:rsid w:val="005A493B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3A74"/>
    <w:rsid w:val="005B48A0"/>
    <w:rsid w:val="005B4AA3"/>
    <w:rsid w:val="005B5EB3"/>
    <w:rsid w:val="005B6513"/>
    <w:rsid w:val="005B69E2"/>
    <w:rsid w:val="005B6DDB"/>
    <w:rsid w:val="005B6FFC"/>
    <w:rsid w:val="005B73DF"/>
    <w:rsid w:val="005C0B75"/>
    <w:rsid w:val="005C2AAB"/>
    <w:rsid w:val="005C2B4E"/>
    <w:rsid w:val="005C422C"/>
    <w:rsid w:val="005C5003"/>
    <w:rsid w:val="005C57EC"/>
    <w:rsid w:val="005C5ECE"/>
    <w:rsid w:val="005C609F"/>
    <w:rsid w:val="005C65B4"/>
    <w:rsid w:val="005C6CF1"/>
    <w:rsid w:val="005C7A82"/>
    <w:rsid w:val="005D08DE"/>
    <w:rsid w:val="005D0EE4"/>
    <w:rsid w:val="005D2123"/>
    <w:rsid w:val="005D2542"/>
    <w:rsid w:val="005D271C"/>
    <w:rsid w:val="005D2E13"/>
    <w:rsid w:val="005D2E3E"/>
    <w:rsid w:val="005D33B0"/>
    <w:rsid w:val="005D3F4A"/>
    <w:rsid w:val="005D4477"/>
    <w:rsid w:val="005D4CAC"/>
    <w:rsid w:val="005D5150"/>
    <w:rsid w:val="005D5380"/>
    <w:rsid w:val="005D599E"/>
    <w:rsid w:val="005D5A25"/>
    <w:rsid w:val="005D7C74"/>
    <w:rsid w:val="005E03D9"/>
    <w:rsid w:val="005E14B0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D1D"/>
    <w:rsid w:val="005F7E4D"/>
    <w:rsid w:val="006012E7"/>
    <w:rsid w:val="00601601"/>
    <w:rsid w:val="00602342"/>
    <w:rsid w:val="0060319B"/>
    <w:rsid w:val="006034DF"/>
    <w:rsid w:val="00604CB2"/>
    <w:rsid w:val="00605058"/>
    <w:rsid w:val="0060533C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5A7"/>
    <w:rsid w:val="00612F6D"/>
    <w:rsid w:val="00613EBE"/>
    <w:rsid w:val="0061446F"/>
    <w:rsid w:val="0061604C"/>
    <w:rsid w:val="00616166"/>
    <w:rsid w:val="00616708"/>
    <w:rsid w:val="00616FA8"/>
    <w:rsid w:val="00617567"/>
    <w:rsid w:val="00620CCE"/>
    <w:rsid w:val="00620DE9"/>
    <w:rsid w:val="00621079"/>
    <w:rsid w:val="006231F6"/>
    <w:rsid w:val="006247BE"/>
    <w:rsid w:val="00625707"/>
    <w:rsid w:val="0062653A"/>
    <w:rsid w:val="0062779F"/>
    <w:rsid w:val="00630166"/>
    <w:rsid w:val="00630473"/>
    <w:rsid w:val="00630783"/>
    <w:rsid w:val="00630ABC"/>
    <w:rsid w:val="006314DB"/>
    <w:rsid w:val="00631B91"/>
    <w:rsid w:val="0063320D"/>
    <w:rsid w:val="00633455"/>
    <w:rsid w:val="006336F9"/>
    <w:rsid w:val="006349FD"/>
    <w:rsid w:val="00634ED0"/>
    <w:rsid w:val="006354DA"/>
    <w:rsid w:val="00635FEE"/>
    <w:rsid w:val="00636C0F"/>
    <w:rsid w:val="00640570"/>
    <w:rsid w:val="006413B7"/>
    <w:rsid w:val="00641786"/>
    <w:rsid w:val="00641942"/>
    <w:rsid w:val="00642FA4"/>
    <w:rsid w:val="006434C5"/>
    <w:rsid w:val="0064395E"/>
    <w:rsid w:val="00643E32"/>
    <w:rsid w:val="00643FF2"/>
    <w:rsid w:val="00644963"/>
    <w:rsid w:val="00644A16"/>
    <w:rsid w:val="00644B20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1AC"/>
    <w:rsid w:val="0065562A"/>
    <w:rsid w:val="006556D6"/>
    <w:rsid w:val="00655CE2"/>
    <w:rsid w:val="00657041"/>
    <w:rsid w:val="00657224"/>
    <w:rsid w:val="00657EBF"/>
    <w:rsid w:val="0066075A"/>
    <w:rsid w:val="00660B64"/>
    <w:rsid w:val="006617AC"/>
    <w:rsid w:val="00662E28"/>
    <w:rsid w:val="00663127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68DD"/>
    <w:rsid w:val="0067703E"/>
    <w:rsid w:val="00680D31"/>
    <w:rsid w:val="00680F33"/>
    <w:rsid w:val="00682030"/>
    <w:rsid w:val="00682133"/>
    <w:rsid w:val="00682402"/>
    <w:rsid w:val="0068272C"/>
    <w:rsid w:val="00682B6F"/>
    <w:rsid w:val="006834C7"/>
    <w:rsid w:val="006839E7"/>
    <w:rsid w:val="00683BB4"/>
    <w:rsid w:val="00683ED5"/>
    <w:rsid w:val="00684911"/>
    <w:rsid w:val="0068512B"/>
    <w:rsid w:val="00685D54"/>
    <w:rsid w:val="0068659F"/>
    <w:rsid w:val="00687B5C"/>
    <w:rsid w:val="006903DE"/>
    <w:rsid w:val="006903FE"/>
    <w:rsid w:val="00690559"/>
    <w:rsid w:val="00690D15"/>
    <w:rsid w:val="0069193D"/>
    <w:rsid w:val="0069259C"/>
    <w:rsid w:val="0069330B"/>
    <w:rsid w:val="0069347F"/>
    <w:rsid w:val="00693D0A"/>
    <w:rsid w:val="00693F95"/>
    <w:rsid w:val="00695188"/>
    <w:rsid w:val="00695322"/>
    <w:rsid w:val="00695F9A"/>
    <w:rsid w:val="006966AA"/>
    <w:rsid w:val="006976A5"/>
    <w:rsid w:val="00697710"/>
    <w:rsid w:val="00697939"/>
    <w:rsid w:val="006A0358"/>
    <w:rsid w:val="006A0E2D"/>
    <w:rsid w:val="006A2033"/>
    <w:rsid w:val="006A31F1"/>
    <w:rsid w:val="006A3418"/>
    <w:rsid w:val="006A3CC0"/>
    <w:rsid w:val="006A42A5"/>
    <w:rsid w:val="006A594E"/>
    <w:rsid w:val="006A63CF"/>
    <w:rsid w:val="006A7E18"/>
    <w:rsid w:val="006B0C29"/>
    <w:rsid w:val="006B0E19"/>
    <w:rsid w:val="006B1108"/>
    <w:rsid w:val="006B1330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35A3"/>
    <w:rsid w:val="006C3905"/>
    <w:rsid w:val="006C52E5"/>
    <w:rsid w:val="006C53A8"/>
    <w:rsid w:val="006C5751"/>
    <w:rsid w:val="006C5E5B"/>
    <w:rsid w:val="006C6E79"/>
    <w:rsid w:val="006D00A1"/>
    <w:rsid w:val="006D2288"/>
    <w:rsid w:val="006D30ED"/>
    <w:rsid w:val="006D3F0E"/>
    <w:rsid w:val="006D40BD"/>
    <w:rsid w:val="006D48CA"/>
    <w:rsid w:val="006D4C7E"/>
    <w:rsid w:val="006D52AE"/>
    <w:rsid w:val="006D5B35"/>
    <w:rsid w:val="006D6953"/>
    <w:rsid w:val="006D76BB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3CE1"/>
    <w:rsid w:val="006E4C92"/>
    <w:rsid w:val="006E6B04"/>
    <w:rsid w:val="006E6D47"/>
    <w:rsid w:val="006E7166"/>
    <w:rsid w:val="006F0256"/>
    <w:rsid w:val="006F04F0"/>
    <w:rsid w:val="006F0B9B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1CBC"/>
    <w:rsid w:val="00713ED2"/>
    <w:rsid w:val="007144F1"/>
    <w:rsid w:val="007150B5"/>
    <w:rsid w:val="00715E2D"/>
    <w:rsid w:val="00715F2D"/>
    <w:rsid w:val="00717066"/>
    <w:rsid w:val="007176D8"/>
    <w:rsid w:val="0072034C"/>
    <w:rsid w:val="007210F2"/>
    <w:rsid w:val="00722D0D"/>
    <w:rsid w:val="00723408"/>
    <w:rsid w:val="007234F6"/>
    <w:rsid w:val="00723A41"/>
    <w:rsid w:val="007241EC"/>
    <w:rsid w:val="00724FEA"/>
    <w:rsid w:val="00726AFD"/>
    <w:rsid w:val="00730617"/>
    <w:rsid w:val="0073184D"/>
    <w:rsid w:val="00731F52"/>
    <w:rsid w:val="007324CE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47A28"/>
    <w:rsid w:val="00750521"/>
    <w:rsid w:val="007511EE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C2C"/>
    <w:rsid w:val="00783FBB"/>
    <w:rsid w:val="00784D49"/>
    <w:rsid w:val="00785610"/>
    <w:rsid w:val="00785B91"/>
    <w:rsid w:val="0078641C"/>
    <w:rsid w:val="007865F4"/>
    <w:rsid w:val="0078692D"/>
    <w:rsid w:val="007869DF"/>
    <w:rsid w:val="00786C4B"/>
    <w:rsid w:val="0078716E"/>
    <w:rsid w:val="0078764A"/>
    <w:rsid w:val="00787A01"/>
    <w:rsid w:val="0079006A"/>
    <w:rsid w:val="00790255"/>
    <w:rsid w:val="00790431"/>
    <w:rsid w:val="00790AB2"/>
    <w:rsid w:val="0079105F"/>
    <w:rsid w:val="0079151D"/>
    <w:rsid w:val="0079226F"/>
    <w:rsid w:val="00792657"/>
    <w:rsid w:val="00792A51"/>
    <w:rsid w:val="00793013"/>
    <w:rsid w:val="00794204"/>
    <w:rsid w:val="00794601"/>
    <w:rsid w:val="00794612"/>
    <w:rsid w:val="00794ADD"/>
    <w:rsid w:val="00795217"/>
    <w:rsid w:val="0079537E"/>
    <w:rsid w:val="0079558B"/>
    <w:rsid w:val="007959B8"/>
    <w:rsid w:val="00795F39"/>
    <w:rsid w:val="00796AF5"/>
    <w:rsid w:val="00796C83"/>
    <w:rsid w:val="00797EF1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26B"/>
    <w:rsid w:val="007A75A4"/>
    <w:rsid w:val="007A797A"/>
    <w:rsid w:val="007B00C1"/>
    <w:rsid w:val="007B05D6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1F9A"/>
    <w:rsid w:val="007C25C4"/>
    <w:rsid w:val="007C2741"/>
    <w:rsid w:val="007C4052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135"/>
    <w:rsid w:val="00803576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3904"/>
    <w:rsid w:val="00814C55"/>
    <w:rsid w:val="0081541A"/>
    <w:rsid w:val="00815915"/>
    <w:rsid w:val="00815FF7"/>
    <w:rsid w:val="0081782C"/>
    <w:rsid w:val="00817A6F"/>
    <w:rsid w:val="00821619"/>
    <w:rsid w:val="00821903"/>
    <w:rsid w:val="00823168"/>
    <w:rsid w:val="0082383F"/>
    <w:rsid w:val="00823CE5"/>
    <w:rsid w:val="00823FD7"/>
    <w:rsid w:val="0082418E"/>
    <w:rsid w:val="00824310"/>
    <w:rsid w:val="00824714"/>
    <w:rsid w:val="00824C2F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49A4"/>
    <w:rsid w:val="0083712E"/>
    <w:rsid w:val="00837541"/>
    <w:rsid w:val="0083770A"/>
    <w:rsid w:val="0084061E"/>
    <w:rsid w:val="00840C54"/>
    <w:rsid w:val="008412B4"/>
    <w:rsid w:val="00841B6D"/>
    <w:rsid w:val="0084328A"/>
    <w:rsid w:val="00843BBC"/>
    <w:rsid w:val="00844A8B"/>
    <w:rsid w:val="00844BE5"/>
    <w:rsid w:val="008452C4"/>
    <w:rsid w:val="008459E3"/>
    <w:rsid w:val="00845D58"/>
    <w:rsid w:val="00845F21"/>
    <w:rsid w:val="00845F85"/>
    <w:rsid w:val="00846BAB"/>
    <w:rsid w:val="00846D3B"/>
    <w:rsid w:val="008472C6"/>
    <w:rsid w:val="00847397"/>
    <w:rsid w:val="00850BB3"/>
    <w:rsid w:val="00850EF8"/>
    <w:rsid w:val="0085224A"/>
    <w:rsid w:val="008535C8"/>
    <w:rsid w:val="00854D84"/>
    <w:rsid w:val="00855342"/>
    <w:rsid w:val="008555A0"/>
    <w:rsid w:val="00855635"/>
    <w:rsid w:val="00855A05"/>
    <w:rsid w:val="00855B65"/>
    <w:rsid w:val="00856047"/>
    <w:rsid w:val="008601B2"/>
    <w:rsid w:val="00861A8C"/>
    <w:rsid w:val="00861D53"/>
    <w:rsid w:val="00862B7E"/>
    <w:rsid w:val="00862CDF"/>
    <w:rsid w:val="00863D61"/>
    <w:rsid w:val="0086408B"/>
    <w:rsid w:val="008642BD"/>
    <w:rsid w:val="00864C0C"/>
    <w:rsid w:val="00865585"/>
    <w:rsid w:val="00865B9B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A40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D07"/>
    <w:rsid w:val="0089394C"/>
    <w:rsid w:val="0089422E"/>
    <w:rsid w:val="00894BF1"/>
    <w:rsid w:val="00894E5D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868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386C"/>
    <w:rsid w:val="0092455C"/>
    <w:rsid w:val="009254C1"/>
    <w:rsid w:val="00926D4D"/>
    <w:rsid w:val="00927DA3"/>
    <w:rsid w:val="00931AD9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44F"/>
    <w:rsid w:val="00936DC2"/>
    <w:rsid w:val="0093736D"/>
    <w:rsid w:val="0093769E"/>
    <w:rsid w:val="00937F40"/>
    <w:rsid w:val="00940AC1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47E06"/>
    <w:rsid w:val="0095065A"/>
    <w:rsid w:val="00951102"/>
    <w:rsid w:val="009529B1"/>
    <w:rsid w:val="0095365E"/>
    <w:rsid w:val="009541BF"/>
    <w:rsid w:val="00954287"/>
    <w:rsid w:val="00954D4B"/>
    <w:rsid w:val="009566F4"/>
    <w:rsid w:val="009574B4"/>
    <w:rsid w:val="00960943"/>
    <w:rsid w:val="00960F1D"/>
    <w:rsid w:val="00960F8E"/>
    <w:rsid w:val="00960FA9"/>
    <w:rsid w:val="009622A3"/>
    <w:rsid w:val="00965EE6"/>
    <w:rsid w:val="00966971"/>
    <w:rsid w:val="00966E82"/>
    <w:rsid w:val="00967081"/>
    <w:rsid w:val="00970DA3"/>
    <w:rsid w:val="009725F1"/>
    <w:rsid w:val="00972925"/>
    <w:rsid w:val="00972A3A"/>
    <w:rsid w:val="009737CF"/>
    <w:rsid w:val="00973C5A"/>
    <w:rsid w:val="009742F8"/>
    <w:rsid w:val="00974841"/>
    <w:rsid w:val="009755B1"/>
    <w:rsid w:val="00975B3A"/>
    <w:rsid w:val="00975F84"/>
    <w:rsid w:val="00976068"/>
    <w:rsid w:val="009763DD"/>
    <w:rsid w:val="0097792B"/>
    <w:rsid w:val="00977D68"/>
    <w:rsid w:val="0098055E"/>
    <w:rsid w:val="0098060E"/>
    <w:rsid w:val="00980BC0"/>
    <w:rsid w:val="00980FF6"/>
    <w:rsid w:val="00981200"/>
    <w:rsid w:val="0098128F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126D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E48"/>
    <w:rsid w:val="009B023D"/>
    <w:rsid w:val="009B1A0F"/>
    <w:rsid w:val="009B1A5C"/>
    <w:rsid w:val="009B1CC3"/>
    <w:rsid w:val="009B24F9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0128"/>
    <w:rsid w:val="009C103E"/>
    <w:rsid w:val="009C1926"/>
    <w:rsid w:val="009C2FA7"/>
    <w:rsid w:val="009C3015"/>
    <w:rsid w:val="009C4795"/>
    <w:rsid w:val="009C48E4"/>
    <w:rsid w:val="009C533C"/>
    <w:rsid w:val="009C5CD6"/>
    <w:rsid w:val="009C5E74"/>
    <w:rsid w:val="009C7B52"/>
    <w:rsid w:val="009C7C80"/>
    <w:rsid w:val="009D36EA"/>
    <w:rsid w:val="009D3A3A"/>
    <w:rsid w:val="009D43E0"/>
    <w:rsid w:val="009D4847"/>
    <w:rsid w:val="009D48B5"/>
    <w:rsid w:val="009D54BC"/>
    <w:rsid w:val="009D565F"/>
    <w:rsid w:val="009D5928"/>
    <w:rsid w:val="009D5B70"/>
    <w:rsid w:val="009D5CE5"/>
    <w:rsid w:val="009D677F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580A"/>
    <w:rsid w:val="009E6234"/>
    <w:rsid w:val="009E7F53"/>
    <w:rsid w:val="009F03AF"/>
    <w:rsid w:val="009F07B6"/>
    <w:rsid w:val="009F0DEE"/>
    <w:rsid w:val="009F0EE9"/>
    <w:rsid w:val="009F1122"/>
    <w:rsid w:val="009F182A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2A20"/>
    <w:rsid w:val="00A0304A"/>
    <w:rsid w:val="00A0331D"/>
    <w:rsid w:val="00A03B1D"/>
    <w:rsid w:val="00A04D9E"/>
    <w:rsid w:val="00A0533B"/>
    <w:rsid w:val="00A056CE"/>
    <w:rsid w:val="00A062B2"/>
    <w:rsid w:val="00A06613"/>
    <w:rsid w:val="00A0696E"/>
    <w:rsid w:val="00A06B42"/>
    <w:rsid w:val="00A070D1"/>
    <w:rsid w:val="00A070D6"/>
    <w:rsid w:val="00A11CB5"/>
    <w:rsid w:val="00A11DE2"/>
    <w:rsid w:val="00A1243A"/>
    <w:rsid w:val="00A12887"/>
    <w:rsid w:val="00A13073"/>
    <w:rsid w:val="00A14231"/>
    <w:rsid w:val="00A15F67"/>
    <w:rsid w:val="00A1662A"/>
    <w:rsid w:val="00A20094"/>
    <w:rsid w:val="00A20DDA"/>
    <w:rsid w:val="00A212BB"/>
    <w:rsid w:val="00A23B14"/>
    <w:rsid w:val="00A23B66"/>
    <w:rsid w:val="00A23CFA"/>
    <w:rsid w:val="00A25030"/>
    <w:rsid w:val="00A25228"/>
    <w:rsid w:val="00A25E91"/>
    <w:rsid w:val="00A26BA5"/>
    <w:rsid w:val="00A274A3"/>
    <w:rsid w:val="00A30A4D"/>
    <w:rsid w:val="00A31A17"/>
    <w:rsid w:val="00A322CC"/>
    <w:rsid w:val="00A324EF"/>
    <w:rsid w:val="00A33F77"/>
    <w:rsid w:val="00A34070"/>
    <w:rsid w:val="00A34787"/>
    <w:rsid w:val="00A37A20"/>
    <w:rsid w:val="00A37AA3"/>
    <w:rsid w:val="00A40495"/>
    <w:rsid w:val="00A41826"/>
    <w:rsid w:val="00A423FB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0E"/>
    <w:rsid w:val="00A5011F"/>
    <w:rsid w:val="00A502C9"/>
    <w:rsid w:val="00A50361"/>
    <w:rsid w:val="00A50B7E"/>
    <w:rsid w:val="00A51644"/>
    <w:rsid w:val="00A52E77"/>
    <w:rsid w:val="00A5328C"/>
    <w:rsid w:val="00A53466"/>
    <w:rsid w:val="00A53A83"/>
    <w:rsid w:val="00A546AF"/>
    <w:rsid w:val="00A5539F"/>
    <w:rsid w:val="00A561DD"/>
    <w:rsid w:val="00A56420"/>
    <w:rsid w:val="00A5782B"/>
    <w:rsid w:val="00A579C6"/>
    <w:rsid w:val="00A57C7B"/>
    <w:rsid w:val="00A60F01"/>
    <w:rsid w:val="00A6234D"/>
    <w:rsid w:val="00A62515"/>
    <w:rsid w:val="00A6256A"/>
    <w:rsid w:val="00A6324C"/>
    <w:rsid w:val="00A639BC"/>
    <w:rsid w:val="00A64EAB"/>
    <w:rsid w:val="00A651D1"/>
    <w:rsid w:val="00A659D9"/>
    <w:rsid w:val="00A65E3E"/>
    <w:rsid w:val="00A67117"/>
    <w:rsid w:val="00A70F44"/>
    <w:rsid w:val="00A7149C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3C0D"/>
    <w:rsid w:val="00A84248"/>
    <w:rsid w:val="00A84878"/>
    <w:rsid w:val="00A84A46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4BA7"/>
    <w:rsid w:val="00A9570E"/>
    <w:rsid w:val="00A95EE9"/>
    <w:rsid w:val="00A963B6"/>
    <w:rsid w:val="00A9643D"/>
    <w:rsid w:val="00A97ED3"/>
    <w:rsid w:val="00AA018E"/>
    <w:rsid w:val="00AA08BA"/>
    <w:rsid w:val="00AA1523"/>
    <w:rsid w:val="00AA167D"/>
    <w:rsid w:val="00AA1B73"/>
    <w:rsid w:val="00AA1C0E"/>
    <w:rsid w:val="00AA1CAE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6CE5"/>
    <w:rsid w:val="00AB7943"/>
    <w:rsid w:val="00AC01B4"/>
    <w:rsid w:val="00AC0AE6"/>
    <w:rsid w:val="00AC0F2E"/>
    <w:rsid w:val="00AC1567"/>
    <w:rsid w:val="00AC15E5"/>
    <w:rsid w:val="00AC1AE4"/>
    <w:rsid w:val="00AC1E7F"/>
    <w:rsid w:val="00AC234C"/>
    <w:rsid w:val="00AC2442"/>
    <w:rsid w:val="00AC2E07"/>
    <w:rsid w:val="00AC324B"/>
    <w:rsid w:val="00AC3FD2"/>
    <w:rsid w:val="00AC3FFC"/>
    <w:rsid w:val="00AC4806"/>
    <w:rsid w:val="00AC4CA0"/>
    <w:rsid w:val="00AC52FB"/>
    <w:rsid w:val="00AC59EE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6696"/>
    <w:rsid w:val="00AD6FE9"/>
    <w:rsid w:val="00AD743C"/>
    <w:rsid w:val="00AD7ADE"/>
    <w:rsid w:val="00AD7DD6"/>
    <w:rsid w:val="00AE0C3F"/>
    <w:rsid w:val="00AE1622"/>
    <w:rsid w:val="00AE19A9"/>
    <w:rsid w:val="00AE1A28"/>
    <w:rsid w:val="00AE21DE"/>
    <w:rsid w:val="00AE278A"/>
    <w:rsid w:val="00AE27AA"/>
    <w:rsid w:val="00AE45FA"/>
    <w:rsid w:val="00AE4C3E"/>
    <w:rsid w:val="00AE6D8B"/>
    <w:rsid w:val="00AE7160"/>
    <w:rsid w:val="00AE7341"/>
    <w:rsid w:val="00AE7FB4"/>
    <w:rsid w:val="00AF0441"/>
    <w:rsid w:val="00AF1C7C"/>
    <w:rsid w:val="00AF41EF"/>
    <w:rsid w:val="00AF4619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BAB"/>
    <w:rsid w:val="00B02D1C"/>
    <w:rsid w:val="00B02E54"/>
    <w:rsid w:val="00B0306C"/>
    <w:rsid w:val="00B03978"/>
    <w:rsid w:val="00B03A40"/>
    <w:rsid w:val="00B0517F"/>
    <w:rsid w:val="00B05B6E"/>
    <w:rsid w:val="00B05BEA"/>
    <w:rsid w:val="00B0623B"/>
    <w:rsid w:val="00B06747"/>
    <w:rsid w:val="00B06E33"/>
    <w:rsid w:val="00B10D78"/>
    <w:rsid w:val="00B12977"/>
    <w:rsid w:val="00B1315F"/>
    <w:rsid w:val="00B15857"/>
    <w:rsid w:val="00B15E52"/>
    <w:rsid w:val="00B17125"/>
    <w:rsid w:val="00B17544"/>
    <w:rsid w:val="00B17BFB"/>
    <w:rsid w:val="00B20270"/>
    <w:rsid w:val="00B20DBE"/>
    <w:rsid w:val="00B21548"/>
    <w:rsid w:val="00B21AC9"/>
    <w:rsid w:val="00B21C1B"/>
    <w:rsid w:val="00B21F7A"/>
    <w:rsid w:val="00B2220C"/>
    <w:rsid w:val="00B234ED"/>
    <w:rsid w:val="00B25B81"/>
    <w:rsid w:val="00B278AD"/>
    <w:rsid w:val="00B27E9E"/>
    <w:rsid w:val="00B27FA7"/>
    <w:rsid w:val="00B302BF"/>
    <w:rsid w:val="00B3161C"/>
    <w:rsid w:val="00B33CA4"/>
    <w:rsid w:val="00B35806"/>
    <w:rsid w:val="00B35948"/>
    <w:rsid w:val="00B35D61"/>
    <w:rsid w:val="00B360C7"/>
    <w:rsid w:val="00B366BA"/>
    <w:rsid w:val="00B37819"/>
    <w:rsid w:val="00B37E31"/>
    <w:rsid w:val="00B40572"/>
    <w:rsid w:val="00B42F4F"/>
    <w:rsid w:val="00B4307C"/>
    <w:rsid w:val="00B4360F"/>
    <w:rsid w:val="00B44402"/>
    <w:rsid w:val="00B445A5"/>
    <w:rsid w:val="00B4496A"/>
    <w:rsid w:val="00B469B2"/>
    <w:rsid w:val="00B469F4"/>
    <w:rsid w:val="00B46A16"/>
    <w:rsid w:val="00B46EB2"/>
    <w:rsid w:val="00B471AD"/>
    <w:rsid w:val="00B4781E"/>
    <w:rsid w:val="00B47BBB"/>
    <w:rsid w:val="00B47D19"/>
    <w:rsid w:val="00B47D57"/>
    <w:rsid w:val="00B47E63"/>
    <w:rsid w:val="00B51D67"/>
    <w:rsid w:val="00B51DC9"/>
    <w:rsid w:val="00B52291"/>
    <w:rsid w:val="00B523D4"/>
    <w:rsid w:val="00B52761"/>
    <w:rsid w:val="00B5279E"/>
    <w:rsid w:val="00B527D7"/>
    <w:rsid w:val="00B5284C"/>
    <w:rsid w:val="00B52890"/>
    <w:rsid w:val="00B53419"/>
    <w:rsid w:val="00B535D8"/>
    <w:rsid w:val="00B53BA5"/>
    <w:rsid w:val="00B54093"/>
    <w:rsid w:val="00B54F4D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1A51"/>
    <w:rsid w:val="00B72626"/>
    <w:rsid w:val="00B72943"/>
    <w:rsid w:val="00B72E26"/>
    <w:rsid w:val="00B7335D"/>
    <w:rsid w:val="00B73B59"/>
    <w:rsid w:val="00B73EDE"/>
    <w:rsid w:val="00B7647E"/>
    <w:rsid w:val="00B77251"/>
    <w:rsid w:val="00B77A57"/>
    <w:rsid w:val="00B77E28"/>
    <w:rsid w:val="00B80D02"/>
    <w:rsid w:val="00B80F82"/>
    <w:rsid w:val="00B818CB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1426"/>
    <w:rsid w:val="00B91575"/>
    <w:rsid w:val="00B93767"/>
    <w:rsid w:val="00B9388D"/>
    <w:rsid w:val="00B93F65"/>
    <w:rsid w:val="00B944C8"/>
    <w:rsid w:val="00B97E59"/>
    <w:rsid w:val="00B97F44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9C0"/>
    <w:rsid w:val="00BA6CB1"/>
    <w:rsid w:val="00BA6F92"/>
    <w:rsid w:val="00BA72FD"/>
    <w:rsid w:val="00BB0DA7"/>
    <w:rsid w:val="00BB1A0F"/>
    <w:rsid w:val="00BB3E07"/>
    <w:rsid w:val="00BB59A8"/>
    <w:rsid w:val="00BB6578"/>
    <w:rsid w:val="00BB7F7B"/>
    <w:rsid w:val="00BC01EC"/>
    <w:rsid w:val="00BC17C9"/>
    <w:rsid w:val="00BC1F8A"/>
    <w:rsid w:val="00BC25C0"/>
    <w:rsid w:val="00BC2B5C"/>
    <w:rsid w:val="00BC2F92"/>
    <w:rsid w:val="00BC4F60"/>
    <w:rsid w:val="00BC5BD3"/>
    <w:rsid w:val="00BC6742"/>
    <w:rsid w:val="00BC7B3D"/>
    <w:rsid w:val="00BD0704"/>
    <w:rsid w:val="00BD09CB"/>
    <w:rsid w:val="00BD0DE3"/>
    <w:rsid w:val="00BD0EF3"/>
    <w:rsid w:val="00BD27C4"/>
    <w:rsid w:val="00BD2BBF"/>
    <w:rsid w:val="00BD2F68"/>
    <w:rsid w:val="00BD3AEA"/>
    <w:rsid w:val="00BD3BD0"/>
    <w:rsid w:val="00BD3DE2"/>
    <w:rsid w:val="00BD44B0"/>
    <w:rsid w:val="00BD605A"/>
    <w:rsid w:val="00BD658F"/>
    <w:rsid w:val="00BD6B1B"/>
    <w:rsid w:val="00BD70B9"/>
    <w:rsid w:val="00BD736C"/>
    <w:rsid w:val="00BE0F0E"/>
    <w:rsid w:val="00BE152D"/>
    <w:rsid w:val="00BE17B2"/>
    <w:rsid w:val="00BE1A6F"/>
    <w:rsid w:val="00BE1D41"/>
    <w:rsid w:val="00BE1E2A"/>
    <w:rsid w:val="00BE254E"/>
    <w:rsid w:val="00BE276C"/>
    <w:rsid w:val="00BE36F1"/>
    <w:rsid w:val="00BE3E64"/>
    <w:rsid w:val="00BE42D7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5EB8"/>
    <w:rsid w:val="00BF6144"/>
    <w:rsid w:val="00BF69E1"/>
    <w:rsid w:val="00BF72A5"/>
    <w:rsid w:val="00BF777D"/>
    <w:rsid w:val="00BF7E23"/>
    <w:rsid w:val="00C00ACE"/>
    <w:rsid w:val="00C01DD5"/>
    <w:rsid w:val="00C02198"/>
    <w:rsid w:val="00C03516"/>
    <w:rsid w:val="00C038EB"/>
    <w:rsid w:val="00C0476C"/>
    <w:rsid w:val="00C04F44"/>
    <w:rsid w:val="00C0500B"/>
    <w:rsid w:val="00C063F9"/>
    <w:rsid w:val="00C06423"/>
    <w:rsid w:val="00C07198"/>
    <w:rsid w:val="00C073F3"/>
    <w:rsid w:val="00C07CD0"/>
    <w:rsid w:val="00C10C2F"/>
    <w:rsid w:val="00C10C32"/>
    <w:rsid w:val="00C10E59"/>
    <w:rsid w:val="00C10EC9"/>
    <w:rsid w:val="00C11112"/>
    <w:rsid w:val="00C122EA"/>
    <w:rsid w:val="00C1239E"/>
    <w:rsid w:val="00C1259C"/>
    <w:rsid w:val="00C12DB6"/>
    <w:rsid w:val="00C139FE"/>
    <w:rsid w:val="00C14A4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A4E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FB0"/>
    <w:rsid w:val="00C339D1"/>
    <w:rsid w:val="00C34989"/>
    <w:rsid w:val="00C34E9B"/>
    <w:rsid w:val="00C350F2"/>
    <w:rsid w:val="00C358B1"/>
    <w:rsid w:val="00C3786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75824"/>
    <w:rsid w:val="00C77B7B"/>
    <w:rsid w:val="00C80A75"/>
    <w:rsid w:val="00C80FDF"/>
    <w:rsid w:val="00C82057"/>
    <w:rsid w:val="00C82D2C"/>
    <w:rsid w:val="00C8349E"/>
    <w:rsid w:val="00C84A75"/>
    <w:rsid w:val="00C84E75"/>
    <w:rsid w:val="00C854FD"/>
    <w:rsid w:val="00C85F20"/>
    <w:rsid w:val="00C863D0"/>
    <w:rsid w:val="00C86994"/>
    <w:rsid w:val="00C86995"/>
    <w:rsid w:val="00C869EC"/>
    <w:rsid w:val="00C87D95"/>
    <w:rsid w:val="00C92084"/>
    <w:rsid w:val="00C92977"/>
    <w:rsid w:val="00C929C8"/>
    <w:rsid w:val="00C92C66"/>
    <w:rsid w:val="00C94050"/>
    <w:rsid w:val="00C960F5"/>
    <w:rsid w:val="00C96865"/>
    <w:rsid w:val="00C9728A"/>
    <w:rsid w:val="00C97334"/>
    <w:rsid w:val="00CA001C"/>
    <w:rsid w:val="00CA21F5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C0645"/>
    <w:rsid w:val="00CC1D02"/>
    <w:rsid w:val="00CC1EE3"/>
    <w:rsid w:val="00CC309D"/>
    <w:rsid w:val="00CC3C61"/>
    <w:rsid w:val="00CC40E1"/>
    <w:rsid w:val="00CC413E"/>
    <w:rsid w:val="00CC49FA"/>
    <w:rsid w:val="00CC6CC5"/>
    <w:rsid w:val="00CC727C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5B32"/>
    <w:rsid w:val="00CE62D9"/>
    <w:rsid w:val="00CE7C5C"/>
    <w:rsid w:val="00CF035A"/>
    <w:rsid w:val="00CF06C9"/>
    <w:rsid w:val="00CF0702"/>
    <w:rsid w:val="00CF0CEC"/>
    <w:rsid w:val="00CF1EF3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791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22C7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437"/>
    <w:rsid w:val="00D2285C"/>
    <w:rsid w:val="00D22A91"/>
    <w:rsid w:val="00D22BAA"/>
    <w:rsid w:val="00D23965"/>
    <w:rsid w:val="00D24329"/>
    <w:rsid w:val="00D2488E"/>
    <w:rsid w:val="00D24ADA"/>
    <w:rsid w:val="00D24D1C"/>
    <w:rsid w:val="00D24EAA"/>
    <w:rsid w:val="00D25B43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5E38"/>
    <w:rsid w:val="00D35E8B"/>
    <w:rsid w:val="00D3610E"/>
    <w:rsid w:val="00D361F8"/>
    <w:rsid w:val="00D3631F"/>
    <w:rsid w:val="00D36BC0"/>
    <w:rsid w:val="00D36CF7"/>
    <w:rsid w:val="00D36F6F"/>
    <w:rsid w:val="00D37069"/>
    <w:rsid w:val="00D40911"/>
    <w:rsid w:val="00D40AC2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1F7"/>
    <w:rsid w:val="00D52276"/>
    <w:rsid w:val="00D52432"/>
    <w:rsid w:val="00D5293C"/>
    <w:rsid w:val="00D52DB3"/>
    <w:rsid w:val="00D53C48"/>
    <w:rsid w:val="00D540C4"/>
    <w:rsid w:val="00D54BF0"/>
    <w:rsid w:val="00D556FD"/>
    <w:rsid w:val="00D560C4"/>
    <w:rsid w:val="00D56906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6052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BEB"/>
    <w:rsid w:val="00D9454D"/>
    <w:rsid w:val="00D94872"/>
    <w:rsid w:val="00D94A71"/>
    <w:rsid w:val="00D94B70"/>
    <w:rsid w:val="00D95029"/>
    <w:rsid w:val="00D960CA"/>
    <w:rsid w:val="00D96A16"/>
    <w:rsid w:val="00D97D9F"/>
    <w:rsid w:val="00DA0142"/>
    <w:rsid w:val="00DA096F"/>
    <w:rsid w:val="00DA0DE3"/>
    <w:rsid w:val="00DA2D6A"/>
    <w:rsid w:val="00DA32F2"/>
    <w:rsid w:val="00DA3AB4"/>
    <w:rsid w:val="00DA3EDE"/>
    <w:rsid w:val="00DA5C92"/>
    <w:rsid w:val="00DA684E"/>
    <w:rsid w:val="00DA6AB1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2EE3"/>
    <w:rsid w:val="00DC3332"/>
    <w:rsid w:val="00DC3399"/>
    <w:rsid w:val="00DC35AB"/>
    <w:rsid w:val="00DC37DC"/>
    <w:rsid w:val="00DC40CC"/>
    <w:rsid w:val="00DC4A0A"/>
    <w:rsid w:val="00DC6F47"/>
    <w:rsid w:val="00DC7C34"/>
    <w:rsid w:val="00DD1448"/>
    <w:rsid w:val="00DD1FB8"/>
    <w:rsid w:val="00DD2A2E"/>
    <w:rsid w:val="00DD3495"/>
    <w:rsid w:val="00DD41F7"/>
    <w:rsid w:val="00DD4321"/>
    <w:rsid w:val="00DD46EF"/>
    <w:rsid w:val="00DD4762"/>
    <w:rsid w:val="00DD4C15"/>
    <w:rsid w:val="00DE0609"/>
    <w:rsid w:val="00DE08AE"/>
    <w:rsid w:val="00DE1D88"/>
    <w:rsid w:val="00DE1FAC"/>
    <w:rsid w:val="00DE3113"/>
    <w:rsid w:val="00DE48A0"/>
    <w:rsid w:val="00DE4FBD"/>
    <w:rsid w:val="00DE6800"/>
    <w:rsid w:val="00DE6ACE"/>
    <w:rsid w:val="00DE75FA"/>
    <w:rsid w:val="00DE767F"/>
    <w:rsid w:val="00DE782E"/>
    <w:rsid w:val="00DF03BA"/>
    <w:rsid w:val="00DF0D07"/>
    <w:rsid w:val="00DF11B5"/>
    <w:rsid w:val="00DF2920"/>
    <w:rsid w:val="00DF2FD9"/>
    <w:rsid w:val="00DF5052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6C6F"/>
    <w:rsid w:val="00E075F5"/>
    <w:rsid w:val="00E07800"/>
    <w:rsid w:val="00E1020D"/>
    <w:rsid w:val="00E103E4"/>
    <w:rsid w:val="00E11121"/>
    <w:rsid w:val="00E117ED"/>
    <w:rsid w:val="00E11F89"/>
    <w:rsid w:val="00E11FAA"/>
    <w:rsid w:val="00E13788"/>
    <w:rsid w:val="00E144C5"/>
    <w:rsid w:val="00E14AA1"/>
    <w:rsid w:val="00E15FA4"/>
    <w:rsid w:val="00E17AB2"/>
    <w:rsid w:val="00E20127"/>
    <w:rsid w:val="00E211DD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C71"/>
    <w:rsid w:val="00E35D31"/>
    <w:rsid w:val="00E374FB"/>
    <w:rsid w:val="00E40538"/>
    <w:rsid w:val="00E40898"/>
    <w:rsid w:val="00E40D18"/>
    <w:rsid w:val="00E4130A"/>
    <w:rsid w:val="00E41FDC"/>
    <w:rsid w:val="00E43980"/>
    <w:rsid w:val="00E43B39"/>
    <w:rsid w:val="00E442B9"/>
    <w:rsid w:val="00E44A23"/>
    <w:rsid w:val="00E44D0E"/>
    <w:rsid w:val="00E44D32"/>
    <w:rsid w:val="00E462DF"/>
    <w:rsid w:val="00E46753"/>
    <w:rsid w:val="00E47D12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322"/>
    <w:rsid w:val="00E604D6"/>
    <w:rsid w:val="00E60E83"/>
    <w:rsid w:val="00E6104F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572"/>
    <w:rsid w:val="00E73EDE"/>
    <w:rsid w:val="00E7403E"/>
    <w:rsid w:val="00E740AF"/>
    <w:rsid w:val="00E75AE7"/>
    <w:rsid w:val="00E76078"/>
    <w:rsid w:val="00E77464"/>
    <w:rsid w:val="00E77E94"/>
    <w:rsid w:val="00E802F6"/>
    <w:rsid w:val="00E80CD5"/>
    <w:rsid w:val="00E80F96"/>
    <w:rsid w:val="00E81AB2"/>
    <w:rsid w:val="00E81F01"/>
    <w:rsid w:val="00E82953"/>
    <w:rsid w:val="00E82F87"/>
    <w:rsid w:val="00E83277"/>
    <w:rsid w:val="00E84739"/>
    <w:rsid w:val="00E857E8"/>
    <w:rsid w:val="00E85AFF"/>
    <w:rsid w:val="00E85B7C"/>
    <w:rsid w:val="00E8664C"/>
    <w:rsid w:val="00E90164"/>
    <w:rsid w:val="00E914B2"/>
    <w:rsid w:val="00E91534"/>
    <w:rsid w:val="00E9262F"/>
    <w:rsid w:val="00E92BF9"/>
    <w:rsid w:val="00E936D9"/>
    <w:rsid w:val="00E94848"/>
    <w:rsid w:val="00E9496C"/>
    <w:rsid w:val="00E95146"/>
    <w:rsid w:val="00E96923"/>
    <w:rsid w:val="00E96AEB"/>
    <w:rsid w:val="00E96B43"/>
    <w:rsid w:val="00EA00AE"/>
    <w:rsid w:val="00EA0177"/>
    <w:rsid w:val="00EA043A"/>
    <w:rsid w:val="00EA0AEA"/>
    <w:rsid w:val="00EA0DB2"/>
    <w:rsid w:val="00EA109D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4DD2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C7E5C"/>
    <w:rsid w:val="00ED0210"/>
    <w:rsid w:val="00ED0231"/>
    <w:rsid w:val="00ED0943"/>
    <w:rsid w:val="00ED1653"/>
    <w:rsid w:val="00ED18FD"/>
    <w:rsid w:val="00ED2306"/>
    <w:rsid w:val="00ED2817"/>
    <w:rsid w:val="00ED2BFE"/>
    <w:rsid w:val="00ED34F9"/>
    <w:rsid w:val="00ED3EBF"/>
    <w:rsid w:val="00ED408E"/>
    <w:rsid w:val="00ED7C93"/>
    <w:rsid w:val="00EE001D"/>
    <w:rsid w:val="00EE0406"/>
    <w:rsid w:val="00EE1D48"/>
    <w:rsid w:val="00EE2444"/>
    <w:rsid w:val="00EE25B1"/>
    <w:rsid w:val="00EE2CD7"/>
    <w:rsid w:val="00EE3097"/>
    <w:rsid w:val="00EE36FA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14EA"/>
    <w:rsid w:val="00EF17FE"/>
    <w:rsid w:val="00EF2453"/>
    <w:rsid w:val="00EF2665"/>
    <w:rsid w:val="00EF3099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EF797F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4DF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E5A"/>
    <w:rsid w:val="00F16F7B"/>
    <w:rsid w:val="00F16FA0"/>
    <w:rsid w:val="00F17F77"/>
    <w:rsid w:val="00F203CA"/>
    <w:rsid w:val="00F205FF"/>
    <w:rsid w:val="00F2073B"/>
    <w:rsid w:val="00F20BD6"/>
    <w:rsid w:val="00F21257"/>
    <w:rsid w:val="00F21A23"/>
    <w:rsid w:val="00F2360C"/>
    <w:rsid w:val="00F23C22"/>
    <w:rsid w:val="00F24103"/>
    <w:rsid w:val="00F243E8"/>
    <w:rsid w:val="00F24ABB"/>
    <w:rsid w:val="00F24B69"/>
    <w:rsid w:val="00F253CC"/>
    <w:rsid w:val="00F26122"/>
    <w:rsid w:val="00F26869"/>
    <w:rsid w:val="00F2772D"/>
    <w:rsid w:val="00F30635"/>
    <w:rsid w:val="00F3099F"/>
    <w:rsid w:val="00F31036"/>
    <w:rsid w:val="00F32D89"/>
    <w:rsid w:val="00F330DE"/>
    <w:rsid w:val="00F34193"/>
    <w:rsid w:val="00F34C98"/>
    <w:rsid w:val="00F35D1C"/>
    <w:rsid w:val="00F374DF"/>
    <w:rsid w:val="00F3758E"/>
    <w:rsid w:val="00F41A6B"/>
    <w:rsid w:val="00F42212"/>
    <w:rsid w:val="00F4225A"/>
    <w:rsid w:val="00F42DB7"/>
    <w:rsid w:val="00F42F11"/>
    <w:rsid w:val="00F43FD6"/>
    <w:rsid w:val="00F44287"/>
    <w:rsid w:val="00F44420"/>
    <w:rsid w:val="00F517F3"/>
    <w:rsid w:val="00F51A11"/>
    <w:rsid w:val="00F5247E"/>
    <w:rsid w:val="00F5284F"/>
    <w:rsid w:val="00F52AAD"/>
    <w:rsid w:val="00F52EB4"/>
    <w:rsid w:val="00F53FBC"/>
    <w:rsid w:val="00F54941"/>
    <w:rsid w:val="00F54BAC"/>
    <w:rsid w:val="00F5516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36C"/>
    <w:rsid w:val="00F7759C"/>
    <w:rsid w:val="00F77D64"/>
    <w:rsid w:val="00F80664"/>
    <w:rsid w:val="00F80750"/>
    <w:rsid w:val="00F809FA"/>
    <w:rsid w:val="00F82902"/>
    <w:rsid w:val="00F82ADD"/>
    <w:rsid w:val="00F830C0"/>
    <w:rsid w:val="00F83991"/>
    <w:rsid w:val="00F84333"/>
    <w:rsid w:val="00F847D8"/>
    <w:rsid w:val="00F85DC4"/>
    <w:rsid w:val="00F8616B"/>
    <w:rsid w:val="00F86BDB"/>
    <w:rsid w:val="00F86CB4"/>
    <w:rsid w:val="00F904FF"/>
    <w:rsid w:val="00F90C46"/>
    <w:rsid w:val="00F90F41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58"/>
    <w:rsid w:val="00F96295"/>
    <w:rsid w:val="00F97513"/>
    <w:rsid w:val="00FA153E"/>
    <w:rsid w:val="00FA176F"/>
    <w:rsid w:val="00FA1D4F"/>
    <w:rsid w:val="00FA2479"/>
    <w:rsid w:val="00FA28E8"/>
    <w:rsid w:val="00FA382E"/>
    <w:rsid w:val="00FA4E1B"/>
    <w:rsid w:val="00FA5FCE"/>
    <w:rsid w:val="00FA61E5"/>
    <w:rsid w:val="00FA6534"/>
    <w:rsid w:val="00FA6BDD"/>
    <w:rsid w:val="00FA6BED"/>
    <w:rsid w:val="00FA77FF"/>
    <w:rsid w:val="00FA79AD"/>
    <w:rsid w:val="00FA79CB"/>
    <w:rsid w:val="00FB01B8"/>
    <w:rsid w:val="00FB0A4D"/>
    <w:rsid w:val="00FB0F96"/>
    <w:rsid w:val="00FB13A5"/>
    <w:rsid w:val="00FB1ABF"/>
    <w:rsid w:val="00FB5226"/>
    <w:rsid w:val="00FB593E"/>
    <w:rsid w:val="00FB60AA"/>
    <w:rsid w:val="00FB64AF"/>
    <w:rsid w:val="00FB739B"/>
    <w:rsid w:val="00FC05FB"/>
    <w:rsid w:val="00FC0AF7"/>
    <w:rsid w:val="00FC100F"/>
    <w:rsid w:val="00FC2039"/>
    <w:rsid w:val="00FC257C"/>
    <w:rsid w:val="00FC2790"/>
    <w:rsid w:val="00FC2EB0"/>
    <w:rsid w:val="00FC5229"/>
    <w:rsid w:val="00FC5820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511D"/>
    <w:rsid w:val="00FD52AB"/>
    <w:rsid w:val="00FD5831"/>
    <w:rsid w:val="00FD5D4C"/>
    <w:rsid w:val="00FD6137"/>
    <w:rsid w:val="00FD684F"/>
    <w:rsid w:val="00FD70D1"/>
    <w:rsid w:val="00FD7435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5750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3C6847"/>
  <w15:docId w15:val="{B4BD1AEE-F37D-9E43-8C70-4F94DAB2B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A3AB4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5001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Standaard"/>
    <w:link w:val="KoptekstChar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164EC"/>
  </w:style>
  <w:style w:type="paragraph" w:styleId="Voettekst">
    <w:name w:val="footer"/>
    <w:basedOn w:val="Standaard"/>
    <w:link w:val="VoettekstChar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164EC"/>
  </w:style>
  <w:style w:type="paragraph" w:styleId="Ballontekst">
    <w:name w:val="Balloon Text"/>
    <w:basedOn w:val="Standaard"/>
    <w:link w:val="BallontekstChar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Char">
    <w:name w:val="Ballontekst Char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Char">
    <w:name w:val="Kop 3 Char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Standaard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Standaard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86EDF"/>
    <w:rPr>
      <w:sz w:val="20"/>
      <w:szCs w:val="20"/>
    </w:rPr>
  </w:style>
  <w:style w:type="character" w:customStyle="1" w:styleId="TekstopmerkingChar">
    <w:name w:val="Tekst opmerking Char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86EDF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Standaard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Char">
    <w:name w:val="Kop 1 Char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Char">
    <w:name w:val="Kop 2 Char"/>
    <w:basedOn w:val="Standaardalinea-lettertype"/>
    <w:link w:val="Kop2"/>
    <w:uiPriority w:val="9"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Standaard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Standaard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  <w:style w:type="character" w:customStyle="1" w:styleId="Kop4Char">
    <w:name w:val="Kop 4 Char"/>
    <w:basedOn w:val="Standaardalinea-lettertype"/>
    <w:link w:val="Kop4"/>
    <w:uiPriority w:val="9"/>
    <w:semiHidden/>
    <w:rsid w:val="0050018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nl-NL" w:eastAsia="en-US"/>
    </w:rPr>
  </w:style>
  <w:style w:type="character" w:customStyle="1" w:styleId="commentsheading-title-text">
    <w:name w:val="comments__heading-title-text"/>
    <w:basedOn w:val="Standaardalinea-lettertype"/>
    <w:rsid w:val="00500187"/>
  </w:style>
  <w:style w:type="character" w:customStyle="1" w:styleId="hgkelc">
    <w:name w:val="hgkelc"/>
    <w:basedOn w:val="Standaardalinea-lettertype"/>
    <w:rsid w:val="00523343"/>
  </w:style>
  <w:style w:type="character" w:styleId="GevolgdeHyperlink">
    <w:name w:val="FollowedHyperlink"/>
    <w:basedOn w:val="Standaardalinea-lettertype"/>
    <w:uiPriority w:val="99"/>
    <w:semiHidden/>
    <w:unhideWhenUsed/>
    <w:rsid w:val="00283749"/>
    <w:rPr>
      <w:color w:val="800080" w:themeColor="followedHyperlink"/>
      <w:u w:val="single"/>
    </w:rPr>
  </w:style>
  <w:style w:type="character" w:customStyle="1" w:styleId="ky2igmncmogjharherah">
    <w:name w:val="ky2igmncmogjharherah"/>
    <w:basedOn w:val="Standaardalinea-lettertype"/>
    <w:rsid w:val="008349A4"/>
  </w:style>
  <w:style w:type="character" w:styleId="Onopgelostemelding">
    <w:name w:val="Unresolved Mention"/>
    <w:basedOn w:val="Standaardalinea-lettertype"/>
    <w:uiPriority w:val="99"/>
    <w:semiHidden/>
    <w:unhideWhenUsed/>
    <w:rsid w:val="00050D6D"/>
    <w:rPr>
      <w:color w:val="605E5C"/>
      <w:shd w:val="clear" w:color="auto" w:fill="E1DFDD"/>
    </w:rPr>
  </w:style>
  <w:style w:type="character" w:customStyle="1" w:styleId="def">
    <w:name w:val="def"/>
    <w:basedOn w:val="Standaardalinea-lettertype"/>
    <w:rsid w:val="002B74EB"/>
  </w:style>
  <w:style w:type="character" w:customStyle="1" w:styleId="dh">
    <w:name w:val="dh"/>
    <w:basedOn w:val="Standaardalinea-lettertype"/>
    <w:rsid w:val="002B74EB"/>
  </w:style>
  <w:style w:type="paragraph" w:customStyle="1" w:styleId="ssrcss-1q0x1qg-paragraph">
    <w:name w:val="ssrcss-1q0x1qg-paragraph"/>
    <w:basedOn w:val="Standaard"/>
    <w:rsid w:val="00A70F4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6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8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97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090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520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80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0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0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4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65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7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76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89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7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8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47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45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71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34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44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32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17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6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7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25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31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35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9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23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4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03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575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249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026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49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15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9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24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67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25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84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22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2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79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38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84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52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74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3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56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32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9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0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5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1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98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7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1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74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01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60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5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35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0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4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13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19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37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52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24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13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6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7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82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02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60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94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0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0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2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42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2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0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51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6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85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14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29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9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9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0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90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5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61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85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8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2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53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51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3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4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33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1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30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95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39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14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63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70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9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4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6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513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m/news/articles/cly59gjyl5zo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q-qH4XqcFTQ&amp;t=245s&amp;end=327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4.png"/><Relationship Id="rId4" Type="http://schemas.openxmlformats.org/officeDocument/2006/relationships/hyperlink" Target="https://toegang.malmberg.nl/startpage/?wicket:interface=:1:logoMalmbergLink::ILinkListener::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38564F-D36C-B846-97F0-6A6248A80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Macintosh%20HD:Users:Lucie:1%20Ovis:Malmberg:lesbrieven:Up%20to%20date%20lesbrief%20Engels.dot</Template>
  <TotalTime>1040</TotalTime>
  <Pages>2</Pages>
  <Words>524</Words>
  <Characters>2887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3405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423</cp:revision>
  <cp:lastPrinted>2013-09-27T09:37:00Z</cp:lastPrinted>
  <dcterms:created xsi:type="dcterms:W3CDTF">2016-10-06T15:58:00Z</dcterms:created>
  <dcterms:modified xsi:type="dcterms:W3CDTF">2026-01-29T13:54:00Z</dcterms:modified>
  <cp:category/>
</cp:coreProperties>
</file>