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C0771" w14:textId="77777777" w:rsidR="00536F23" w:rsidRDefault="00536F23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</w:p>
    <w:p w14:paraId="19F3AE62" w14:textId="6B89C0CC" w:rsidR="002A1887" w:rsidRPr="00F83991" w:rsidRDefault="000647EA" w:rsidP="009C01BA">
      <w:pPr>
        <w:snapToGrid w:val="0"/>
        <w:spacing w:after="0" w:line="240" w:lineRule="auto"/>
        <w:rPr>
          <w:rFonts w:cs="Arial"/>
          <w:b/>
          <w:sz w:val="28"/>
          <w:szCs w:val="28"/>
          <w:lang w:val="en-GB"/>
        </w:rPr>
      </w:pPr>
      <w:r w:rsidRPr="00F83991">
        <w:rPr>
          <w:rFonts w:cs="Arial"/>
          <w:b/>
          <w:sz w:val="28"/>
          <w:szCs w:val="28"/>
          <w:lang w:val="en-GB"/>
        </w:rPr>
        <w:t>Actuele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lesbrief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Engels</w:t>
      </w:r>
      <w:r w:rsidR="000C4AC2" w:rsidRPr="00F83991">
        <w:rPr>
          <w:rFonts w:cs="Arial"/>
          <w:b/>
          <w:sz w:val="28"/>
          <w:szCs w:val="28"/>
          <w:lang w:val="en-GB"/>
        </w:rPr>
        <w:t xml:space="preserve"> </w:t>
      </w:r>
      <w:r w:rsidRPr="00F83991">
        <w:rPr>
          <w:rFonts w:cs="Arial"/>
          <w:b/>
          <w:sz w:val="28"/>
          <w:szCs w:val="28"/>
          <w:lang w:val="en-GB"/>
        </w:rPr>
        <w:t>–</w:t>
      </w:r>
      <w:r w:rsidR="00293F03">
        <w:rPr>
          <w:rFonts w:cs="Arial"/>
          <w:b/>
          <w:sz w:val="28"/>
          <w:szCs w:val="28"/>
          <w:lang w:val="en-GB"/>
        </w:rPr>
        <w:t xml:space="preserve"> </w:t>
      </w:r>
      <w:r w:rsidR="00003605" w:rsidRPr="00003605">
        <w:rPr>
          <w:rFonts w:cs="Arial"/>
          <w:b/>
          <w:sz w:val="28"/>
          <w:szCs w:val="28"/>
          <w:lang w:val="en-GB"/>
        </w:rPr>
        <w:t>More Than a Very Big Piece of Ice</w:t>
      </w:r>
    </w:p>
    <w:p w14:paraId="26E74217" w14:textId="77777777" w:rsidR="00500187" w:rsidRPr="00F83991" w:rsidRDefault="00500187" w:rsidP="009C01BA">
      <w:pPr>
        <w:snapToGrid w:val="0"/>
        <w:spacing w:after="0" w:line="240" w:lineRule="auto"/>
        <w:rPr>
          <w:rFonts w:cs="Arial"/>
          <w:lang w:val="en-GB"/>
        </w:rPr>
      </w:pPr>
    </w:p>
    <w:p w14:paraId="4C682185" w14:textId="7777777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Voor de docent</w:t>
      </w:r>
    </w:p>
    <w:p w14:paraId="66EDBA56" w14:textId="06F20F46" w:rsidR="00961694" w:rsidRPr="001103DB" w:rsidRDefault="00E3272F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Cs/>
          <w:noProof/>
          <w:sz w:val="21"/>
          <w:szCs w:val="21"/>
          <w:lang w:val="en-GB"/>
        </w:rPr>
      </w:pPr>
      <w:r w:rsidRPr="001103DB">
        <w:rPr>
          <w:rFonts w:cs="Arial"/>
          <w:bCs/>
          <w:noProof/>
          <w:sz w:val="21"/>
          <w:szCs w:val="21"/>
          <w:lang w:val="en-GB"/>
        </w:rPr>
        <w:t xml:space="preserve">Ineens staat Groenland </w:t>
      </w:r>
      <w:r w:rsidRPr="001103DB">
        <w:rPr>
          <w:rFonts w:cs="Arial"/>
          <w:bCs/>
          <w:noProof/>
          <w:sz w:val="21"/>
          <w:szCs w:val="21"/>
        </w:rPr>
        <w:t>in</w:t>
      </w:r>
      <w:r w:rsidRPr="001103DB">
        <w:rPr>
          <w:rFonts w:cs="Arial"/>
          <w:bCs/>
          <w:i/>
          <w:iCs/>
          <w:noProof/>
          <w:sz w:val="21"/>
          <w:szCs w:val="21"/>
        </w:rPr>
        <w:t xml:space="preserve"> </w:t>
      </w:r>
      <w:r w:rsidRPr="001103DB">
        <w:rPr>
          <w:rFonts w:cs="Arial"/>
          <w:bCs/>
          <w:noProof/>
          <w:sz w:val="21"/>
          <w:szCs w:val="21"/>
        </w:rPr>
        <w:t>de schijnwerpers</w:t>
      </w:r>
      <w:r w:rsidRPr="001103DB">
        <w:rPr>
          <w:rFonts w:cs="Arial"/>
          <w:bCs/>
          <w:noProof/>
          <w:sz w:val="21"/>
          <w:szCs w:val="21"/>
        </w:rPr>
        <w:t xml:space="preserve">. Er valt veel te ontdekken over het dunbevolkte grootste eiland van de wereld. De hamvraag blifjt waarom de </w:t>
      </w:r>
      <w:r w:rsidRPr="001103DB">
        <w:rPr>
          <w:rFonts w:cs="Arial"/>
          <w:bCs/>
          <w:noProof/>
          <w:sz w:val="21"/>
          <w:szCs w:val="21"/>
        </w:rPr>
        <w:t xml:space="preserve">Amerikaanse president </w:t>
      </w:r>
      <w:r w:rsidRPr="001103DB">
        <w:rPr>
          <w:rFonts w:cs="Arial"/>
          <w:bCs/>
          <w:noProof/>
          <w:sz w:val="21"/>
          <w:szCs w:val="21"/>
        </w:rPr>
        <w:t>het per se wil hebben.</w:t>
      </w:r>
    </w:p>
    <w:p w14:paraId="4615C1D1" w14:textId="073FD16D" w:rsidR="001C0D6D" w:rsidRPr="001103DB" w:rsidRDefault="001C0D6D" w:rsidP="009C01BA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120" w:line="240" w:lineRule="auto"/>
        <w:rPr>
          <w:noProof/>
          <w:sz w:val="21"/>
          <w:szCs w:val="21"/>
          <w:lang w:val="en-GB"/>
        </w:rPr>
      </w:pPr>
    </w:p>
    <w:p w14:paraId="51E9D445" w14:textId="4DC90E47" w:rsidR="00F97513" w:rsidRPr="001103DB" w:rsidRDefault="00F97513" w:rsidP="009C01BA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cs="Arial"/>
          <w:b/>
          <w:noProof/>
          <w:sz w:val="21"/>
          <w:szCs w:val="21"/>
          <w:lang w:val="en-GB"/>
        </w:rPr>
      </w:pPr>
      <w:r w:rsidRPr="001103DB">
        <w:rPr>
          <w:rFonts w:cs="Arial"/>
          <w:b/>
          <w:noProof/>
          <w:sz w:val="21"/>
          <w:szCs w:val="21"/>
          <w:lang w:val="en-GB"/>
        </w:rPr>
        <w:t>ERK-niveau</w:t>
      </w:r>
      <w:r w:rsidR="00D556FD" w:rsidRPr="001103DB">
        <w:rPr>
          <w:rFonts w:cs="Arial"/>
          <w:b/>
          <w:noProof/>
          <w:sz w:val="21"/>
          <w:szCs w:val="21"/>
          <w:lang w:val="en-GB"/>
        </w:rPr>
        <w:t xml:space="preserve"> – Lezen </w:t>
      </w:r>
      <w:r w:rsidR="006D19CE" w:rsidRPr="001103DB">
        <w:rPr>
          <w:rFonts w:cs="Arial"/>
          <w:b/>
          <w:noProof/>
          <w:sz w:val="21"/>
          <w:szCs w:val="21"/>
          <w:lang w:val="en-GB"/>
        </w:rPr>
        <w:t>B2</w:t>
      </w:r>
    </w:p>
    <w:p w14:paraId="098F5F21" w14:textId="5A9C701E" w:rsidR="003A2F76" w:rsidRPr="001103DB" w:rsidRDefault="00DF587D" w:rsidP="00B72A0E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rPr>
          <w:rFonts w:eastAsia="MS Mincho" w:cs="Arial"/>
          <w:sz w:val="21"/>
          <w:szCs w:val="21"/>
        </w:rPr>
      </w:pPr>
      <w:r w:rsidRPr="001103DB">
        <w:rPr>
          <w:rFonts w:eastAsia="MS Mincho" w:cs="Arial"/>
          <w:sz w:val="21"/>
          <w:szCs w:val="21"/>
        </w:rPr>
        <w:t>Lez</w:t>
      </w:r>
      <w:r w:rsidRPr="001103DB">
        <w:rPr>
          <w:rFonts w:eastAsia="MS Mincho" w:cs="Calibri"/>
          <w:sz w:val="21"/>
          <w:szCs w:val="21"/>
        </w:rPr>
        <w:t xml:space="preserve">en om informatie op te doen: </w:t>
      </w:r>
      <w:r w:rsidR="00B72A0E" w:rsidRPr="001103DB">
        <w:rPr>
          <w:rFonts w:cs="Arial"/>
          <w:sz w:val="21"/>
          <w:szCs w:val="21"/>
        </w:rPr>
        <w:t>Kan artikelen en verslagen over hedendaagse problemen begrijpen, waarin de schrijvers bepaalde stellingen of standpunten innemen</w:t>
      </w:r>
      <w:r w:rsidR="003A2F76" w:rsidRPr="001103DB">
        <w:rPr>
          <w:rFonts w:cs="Calibri"/>
          <w:sz w:val="21"/>
          <w:szCs w:val="21"/>
        </w:rPr>
        <w:t>.</w:t>
      </w:r>
      <w:r w:rsidR="003A2F76" w:rsidRPr="001103DB">
        <w:rPr>
          <w:rFonts w:eastAsia="MS Mincho" w:cs="Arial"/>
          <w:sz w:val="21"/>
          <w:szCs w:val="21"/>
        </w:rPr>
        <w:t xml:space="preserve"> (LEB2-3</w:t>
      </w:r>
      <w:r w:rsidR="00B72A0E" w:rsidRPr="001103DB">
        <w:rPr>
          <w:rFonts w:eastAsia="MS Mincho" w:cs="Arial"/>
          <w:sz w:val="21"/>
          <w:szCs w:val="21"/>
        </w:rPr>
        <w:t>a</w:t>
      </w:r>
      <w:r w:rsidR="003A2F76" w:rsidRPr="001103DB">
        <w:rPr>
          <w:rFonts w:eastAsia="MS Mincho" w:cs="Arial"/>
          <w:sz w:val="21"/>
          <w:szCs w:val="21"/>
        </w:rPr>
        <w:t>)</w:t>
      </w:r>
    </w:p>
    <w:p w14:paraId="5659F66D" w14:textId="6DC5BF76" w:rsidR="00C96D85" w:rsidRPr="00C96D85" w:rsidRDefault="003E025D" w:rsidP="00C96D8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napToGrid w:val="0"/>
        <w:spacing w:after="0" w:line="240" w:lineRule="auto"/>
        <w:rPr>
          <w:i/>
          <w:noProof/>
          <w:sz w:val="21"/>
          <w:szCs w:val="21"/>
          <w:lang w:val="en-GB"/>
        </w:rPr>
      </w:pPr>
      <w:r w:rsidRPr="001103DB">
        <w:rPr>
          <w:rFonts w:eastAsia="MS Mincho" w:cs="Arial"/>
          <w:noProof/>
          <w:sz w:val="21"/>
          <w:szCs w:val="21"/>
          <w:lang w:val="en-GB"/>
        </w:rPr>
        <w:t xml:space="preserve">Leesstrategieën – </w:t>
      </w:r>
      <w:r w:rsidRPr="001103DB">
        <w:rPr>
          <w:rFonts w:eastAsia="MS Mincho" w:cs="Arial"/>
          <w:i/>
          <w:noProof/>
          <w:sz w:val="21"/>
          <w:szCs w:val="21"/>
          <w:lang w:val="en-GB"/>
        </w:rPr>
        <w:t>Kan gebruikmaken van uiteenlopende strategieën om tot tekstbegrip te komen, waaronder het letten op hoofdpunten</w:t>
      </w:r>
      <w:r w:rsidRPr="001103DB">
        <w:rPr>
          <w:rFonts w:eastAsia="MS Mincho" w:cs="Arial"/>
          <w:i/>
          <w:iCs/>
          <w:noProof/>
          <w:sz w:val="21"/>
          <w:szCs w:val="21"/>
          <w:lang w:val="en-GB"/>
        </w:rPr>
        <w:t>.</w:t>
      </w:r>
      <w:r w:rsidRPr="001103DB">
        <w:rPr>
          <w:rFonts w:eastAsia="MS Mincho" w:cs="Arial"/>
          <w:noProof/>
          <w:sz w:val="21"/>
          <w:szCs w:val="21"/>
          <w:lang w:val="en-GB"/>
        </w:rPr>
        <w:t xml:space="preserve"> – </w:t>
      </w:r>
      <w:r w:rsidRPr="001103DB">
        <w:rPr>
          <w:rFonts w:eastAsia="MS Mincho" w:cs="Arial"/>
          <w:i/>
          <w:noProof/>
          <w:sz w:val="21"/>
          <w:szCs w:val="21"/>
          <w:lang w:val="en-GB"/>
        </w:rPr>
        <w:t>Kan van minder frequente woorden en uitdrukkingen de betekenis controleren door gebruik te maken va</w:t>
      </w:r>
      <w:r w:rsidRPr="001103DB">
        <w:rPr>
          <w:i/>
          <w:noProof/>
          <w:sz w:val="21"/>
          <w:szCs w:val="21"/>
          <w:lang w:val="en-GB"/>
        </w:rPr>
        <w:t>n websites, (online) fora en eentalige woordenboeken.</w:t>
      </w:r>
    </w:p>
    <w:p w14:paraId="526AEC33" w14:textId="77777777" w:rsidR="00B72A0E" w:rsidRDefault="00B72A0E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7A38D567" w14:textId="083C1515" w:rsidR="00572AC9" w:rsidRPr="00572AC9" w:rsidRDefault="001103DB" w:rsidP="009C01BA">
      <w:pPr>
        <w:pStyle w:val="Geenafstand"/>
        <w:widowControl w:val="0"/>
        <w:snapToGrid w:val="0"/>
        <w:spacing w:before="120"/>
        <w:rPr>
          <w:rFonts w:eastAsia="Times New Roman"/>
          <w:i/>
          <w:iCs/>
        </w:rPr>
      </w:pPr>
      <w:r w:rsidRPr="00143C0B">
        <w:rPr>
          <w:rFonts w:eastAsia="Times New Roman"/>
          <w:i/>
          <w:iCs/>
        </w:rPr>
        <w:t>The United States already has a very special agreement for Greenland. Why isn't that enough?</w:t>
      </w:r>
    </w:p>
    <w:p w14:paraId="670F7DBE" w14:textId="77777777" w:rsidR="002D04C2" w:rsidRPr="00F83991" w:rsidRDefault="002D04C2" w:rsidP="009C01BA">
      <w:pPr>
        <w:pStyle w:val="Geenafstand"/>
        <w:widowControl w:val="0"/>
        <w:snapToGrid w:val="0"/>
        <w:spacing w:before="120"/>
        <w:rPr>
          <w:rFonts w:cs="Arial"/>
          <w:u w:val="single"/>
          <w:lang w:val="en-GB"/>
        </w:rPr>
      </w:pPr>
    </w:p>
    <w:p w14:paraId="2DDFD86B" w14:textId="77777777" w:rsidR="00293F03" w:rsidRDefault="00293F03" w:rsidP="00293F03">
      <w:pPr>
        <w:tabs>
          <w:tab w:val="left" w:pos="284"/>
          <w:tab w:val="left" w:leader="dot" w:pos="9356"/>
        </w:tabs>
        <w:spacing w:after="0" w:line="240" w:lineRule="auto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Warming Up</w:t>
      </w:r>
    </w:p>
    <w:p w14:paraId="16493E51" w14:textId="570010C7" w:rsidR="00E43E52" w:rsidRPr="008C37A1" w:rsidRDefault="008C37A1" w:rsidP="008C37A1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8C37A1">
        <w:rPr>
          <w:rFonts w:cs="Calibri"/>
        </w:rPr>
        <w:t>a</w:t>
      </w:r>
      <w:r w:rsidRPr="008C37A1">
        <w:rPr>
          <w:rFonts w:cs="Calibri"/>
        </w:rPr>
        <w:tab/>
      </w:r>
      <w:r w:rsidR="00E43E52" w:rsidRPr="008C37A1">
        <w:rPr>
          <w:rFonts w:cs="Calibri"/>
        </w:rPr>
        <w:t>U</w:t>
      </w:r>
      <w:r w:rsidR="00E43E52" w:rsidRPr="008C37A1">
        <w:rPr>
          <w:rFonts w:cs="Calibri"/>
        </w:rPr>
        <w:t>se the internet</w:t>
      </w:r>
      <w:r w:rsidR="00E43E52" w:rsidRPr="008C37A1">
        <w:rPr>
          <w:rFonts w:cs="Calibri"/>
        </w:rPr>
        <w:t xml:space="preserve"> for this assignment:</w:t>
      </w:r>
    </w:p>
    <w:p w14:paraId="27D692EF" w14:textId="39F91BA8" w:rsidR="00B818CB" w:rsidRDefault="00554B0A" w:rsidP="008C37A1">
      <w:pPr>
        <w:spacing w:after="0" w:line="240" w:lineRule="auto"/>
        <w:ind w:left="426"/>
        <w:rPr>
          <w:rFonts w:eastAsia="MS Mincho" w:cs="Arial"/>
          <w:lang w:val="en-GB" w:eastAsia="nl-NL"/>
        </w:rPr>
      </w:pPr>
      <w:r>
        <w:rPr>
          <w:rFonts w:cs="Calibri"/>
          <w:lang w:val="en"/>
        </w:rPr>
        <w:t>Find out how Greenland got its name. Copy a short explanation. Add the source (the URL) where you found the information.</w:t>
      </w:r>
    </w:p>
    <w:p w14:paraId="522B01ED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55371EE5" w14:textId="77777777" w:rsidR="00003605" w:rsidRDefault="00003605" w:rsidP="009C01BA">
      <w:pPr>
        <w:snapToGrid w:val="0"/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Pr="00F83991" w:rsidRDefault="00205F3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CD12369" w14:textId="5D4E2691" w:rsidR="00487830" w:rsidRPr="005B34BF" w:rsidRDefault="00293F03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cs="Arial"/>
          <w:b/>
          <w:sz w:val="28"/>
          <w:szCs w:val="28"/>
          <w:u w:val="single"/>
          <w:lang w:val="en-US"/>
        </w:rPr>
      </w:pPr>
      <w:r w:rsidRPr="005B34BF">
        <w:rPr>
          <w:rFonts w:cs="Arial"/>
          <w:b/>
          <w:sz w:val="28"/>
          <w:szCs w:val="28"/>
          <w:u w:val="single"/>
          <w:lang w:val="en-US"/>
        </w:rPr>
        <w:t xml:space="preserve">Your Reading Text: </w:t>
      </w:r>
      <w:r w:rsidR="00003605" w:rsidRPr="00003605">
        <w:rPr>
          <w:rFonts w:cs="Arial"/>
          <w:b/>
          <w:sz w:val="28"/>
          <w:szCs w:val="28"/>
          <w:u w:val="single"/>
          <w:lang w:val="en-US"/>
        </w:rPr>
        <w:t>Why does Trump actually want Greenland?</w:t>
      </w:r>
    </w:p>
    <w:p w14:paraId="1B549528" w14:textId="77777777" w:rsidR="00003605" w:rsidRDefault="00003605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</w:pPr>
    </w:p>
    <w:p w14:paraId="529D4075" w14:textId="6015A8FA" w:rsidR="006E21DE" w:rsidRPr="00650DDD" w:rsidRDefault="006E21DE" w:rsidP="006E21DE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lang w:val="en-GB"/>
        </w:rPr>
      </w:pPr>
      <w:hyperlink r:id="rId8" w:history="1">
        <w:r w:rsidR="00554B0A">
          <w:rPr>
            <w:rStyle w:val="Hyperlink"/>
          </w:rPr>
          <w:t xml:space="preserve">Read this article </w:t>
        </w:r>
      </w:hyperlink>
      <w:r w:rsidR="00554B0A" w:rsidRPr="00554B0A">
        <w:rPr>
          <w:rFonts w:cs="Arial"/>
          <w:lang w:val="en-GB"/>
        </w:rPr>
        <w:t xml:space="preserve">which </w:t>
      </w:r>
      <w:r w:rsidR="00554B0A">
        <w:rPr>
          <w:rFonts w:cs="Arial"/>
          <w:lang w:val="en-GB"/>
        </w:rPr>
        <w:t>sums up</w:t>
      </w:r>
      <w:r w:rsidR="00554B0A" w:rsidRPr="00554B0A">
        <w:rPr>
          <w:rFonts w:cs="Arial"/>
          <w:lang w:val="en-GB"/>
        </w:rPr>
        <w:t xml:space="preserve"> several reasons why Trump is so wild about owning Greenland.</w:t>
      </w:r>
    </w:p>
    <w:p w14:paraId="73968414" w14:textId="77777777" w:rsidR="002275C0" w:rsidRDefault="002275C0" w:rsidP="009C01B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napToGrid w:val="0"/>
        <w:spacing w:after="0" w:line="240" w:lineRule="auto"/>
        <w:rPr>
          <w:rFonts w:eastAsiaTheme="minorEastAsia" w:cs="Calibri"/>
          <w:lang w:val="en-US" w:eastAsia="ja-JP"/>
        </w:rPr>
      </w:pPr>
    </w:p>
    <w:p w14:paraId="3193D5C5" w14:textId="6415AA0D" w:rsidR="002D1047" w:rsidRPr="00F83991" w:rsidRDefault="002D1047" w:rsidP="009C01BA">
      <w:pPr>
        <w:snapToGrid w:val="0"/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Pr="00F83991" w:rsidRDefault="00CC727C" w:rsidP="009C01BA">
      <w:pPr>
        <w:snapToGrid w:val="0"/>
        <w:spacing w:after="0" w:line="240" w:lineRule="auto"/>
        <w:rPr>
          <w:rFonts w:cs="Arial"/>
          <w:u w:val="single"/>
          <w:lang w:val="en-GB"/>
        </w:rPr>
      </w:pPr>
      <w:r w:rsidRPr="00F83991">
        <w:rPr>
          <w:rFonts w:cs="Arial"/>
          <w:u w:val="single"/>
          <w:lang w:val="en-GB"/>
        </w:rPr>
        <w:br w:type="page"/>
      </w:r>
    </w:p>
    <w:p w14:paraId="6DBE7CF3" w14:textId="77777777" w:rsidR="00FC536B" w:rsidRPr="00FC536B" w:rsidRDefault="00FC536B" w:rsidP="00FC536B">
      <w:pPr>
        <w:tabs>
          <w:tab w:val="left" w:leader="dot" w:pos="9356"/>
        </w:tabs>
        <w:snapToGrid w:val="0"/>
        <w:spacing w:after="0" w:line="240" w:lineRule="auto"/>
        <w:rPr>
          <w:rStyle w:val="deftext"/>
        </w:rPr>
      </w:pPr>
    </w:p>
    <w:p w14:paraId="24C4A7DC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18440B">
        <w:rPr>
          <w:rFonts w:cs="Arial"/>
          <w:b/>
          <w:bCs/>
          <w:u w:val="single"/>
          <w:lang w:val="en-GB"/>
        </w:rPr>
        <w:t>Words</w:t>
      </w:r>
    </w:p>
    <w:p w14:paraId="3B79CAD1" w14:textId="77777777" w:rsidR="00003605" w:rsidRPr="00A71409" w:rsidRDefault="00003605" w:rsidP="00003605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A71409">
        <w:rPr>
          <w:rFonts w:cs="Calibri"/>
        </w:rPr>
        <w:t>a</w:t>
      </w:r>
      <w:r w:rsidRPr="00A71409">
        <w:rPr>
          <w:rFonts w:cs="Calibri"/>
        </w:rPr>
        <w:tab/>
        <w:t>Read the text. Find (and mark) the following words in the text:</w:t>
      </w:r>
    </w:p>
    <w:p w14:paraId="4A66969B" w14:textId="77777777" w:rsidR="00003605" w:rsidRPr="00A71409" w:rsidRDefault="00003605" w:rsidP="00003605">
      <w:pPr>
        <w:snapToGrid w:val="0"/>
        <w:ind w:left="426"/>
        <w:outlineLvl w:val="0"/>
        <w:rPr>
          <w:rFonts w:eastAsia="Times New Roman" w:cs="Calibri"/>
          <w:i/>
          <w:iCs/>
          <w:kern w:val="36"/>
          <w:lang w:eastAsia="nl-NL"/>
          <w14:ligatures w14:val="standardContextual"/>
        </w:rPr>
      </w:pPr>
      <w:r w:rsidRPr="00BB6122">
        <w:rPr>
          <w:rFonts w:cs="Calibri"/>
          <w:i/>
          <w:iCs/>
        </w:rPr>
        <w:t>by extensio</w:t>
      </w:r>
      <w:r w:rsidRPr="0037665E">
        <w:rPr>
          <w:rFonts w:cs="Calibri"/>
          <w:i/>
          <w:iCs/>
        </w:rPr>
        <w:t>n</w:t>
      </w:r>
      <w:r w:rsidRPr="00BB6122">
        <w:rPr>
          <w:rFonts w:cs="Calibri"/>
          <w:i/>
          <w:iCs/>
        </w:rPr>
        <w:t xml:space="preserve">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>territor</w:t>
      </w:r>
      <w:r w:rsidRPr="0037665E">
        <w:rPr>
          <w:rFonts w:cs="Calibri"/>
          <w:i/>
          <w:iCs/>
        </w:rPr>
        <w:t>y</w:t>
      </w:r>
      <w:r w:rsidRPr="00BB6122">
        <w:rPr>
          <w:rFonts w:cs="Calibri"/>
          <w:i/>
          <w:iCs/>
        </w:rPr>
        <w:t xml:space="preserve">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misconception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deflating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inevitably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equipment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tempting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defence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likely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to extract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to obtain </w:t>
      </w:r>
      <w:r>
        <w:rPr>
          <w:rFonts w:cs="Calibri"/>
          <w:i/>
          <w:iCs/>
        </w:rPr>
        <w:t xml:space="preserve">– </w:t>
      </w:r>
      <w:r w:rsidRPr="0037665E">
        <w:rPr>
          <w:rFonts w:cs="Calibri"/>
          <w:i/>
          <w:iCs/>
        </w:rPr>
        <w:t>c</w:t>
      </w:r>
      <w:r w:rsidRPr="00BB6122">
        <w:rPr>
          <w:rFonts w:cs="Calibri"/>
          <w:i/>
          <w:iCs/>
        </w:rPr>
        <w:t xml:space="preserve">ooperation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 xml:space="preserve">threatening </w:t>
      </w:r>
      <w:r>
        <w:rPr>
          <w:rFonts w:cs="Calibri"/>
          <w:i/>
          <w:iCs/>
        </w:rPr>
        <w:t xml:space="preserve">– to </w:t>
      </w:r>
      <w:r w:rsidRPr="00BB6122">
        <w:rPr>
          <w:rFonts w:cs="Calibri"/>
          <w:i/>
          <w:iCs/>
        </w:rPr>
        <w:t xml:space="preserve">boast </w:t>
      </w:r>
      <w:r>
        <w:rPr>
          <w:rFonts w:cs="Calibri"/>
          <w:i/>
          <w:iCs/>
        </w:rPr>
        <w:t xml:space="preserve">– </w:t>
      </w:r>
      <w:r w:rsidRPr="00BB6122">
        <w:rPr>
          <w:rFonts w:cs="Calibri"/>
          <w:i/>
          <w:iCs/>
        </w:rPr>
        <w:t>self-determination</w:t>
      </w:r>
    </w:p>
    <w:p w14:paraId="5CAC9A9D" w14:textId="77777777" w:rsidR="00003605" w:rsidRPr="00A71409" w:rsidRDefault="00003605" w:rsidP="00003605">
      <w:pPr>
        <w:pStyle w:val="Geenafstand"/>
        <w:tabs>
          <w:tab w:val="left" w:pos="426"/>
        </w:tabs>
        <w:snapToGrid w:val="0"/>
        <w:ind w:left="426" w:hanging="426"/>
        <w:rPr>
          <w:rFonts w:cs="Calibri"/>
        </w:rPr>
      </w:pPr>
      <w:r w:rsidRPr="00A71409">
        <w:rPr>
          <w:rFonts w:cs="Calibri"/>
        </w:rPr>
        <w:t>b</w:t>
      </w:r>
      <w:r w:rsidRPr="00A71409">
        <w:rPr>
          <w:rFonts w:cs="Calibri"/>
        </w:rPr>
        <w:tab/>
        <w:t>Match the above words with their correct definitions.</w:t>
      </w:r>
    </w:p>
    <w:p w14:paraId="64B45EDC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as is certain to happen</w:t>
      </w:r>
    </w:p>
    <w:p w14:paraId="76A8185A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 xml:space="preserve">a belief or an idea that is not based on correct information, </w:t>
      </w:r>
    </w:p>
    <w:p w14:paraId="29BB2D42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>
        <w:rPr>
          <w:rFonts w:cs="Calibri"/>
        </w:rPr>
        <w:t>as a consequence</w:t>
      </w:r>
    </w:p>
    <w:p w14:paraId="0CC3FA7F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to get</w:t>
      </w:r>
    </w:p>
    <w:p w14:paraId="556D927B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intimidating, bullying</w:t>
      </w:r>
    </w:p>
    <w:p w14:paraId="6799694C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land that is under the control of a particular country or political leader</w:t>
      </w:r>
    </w:p>
    <w:p w14:paraId="0369890A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letting out the air</w:t>
      </w:r>
    </w:p>
    <w:p w14:paraId="02BB04DA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material</w:t>
      </w:r>
    </w:p>
    <w:p w14:paraId="5BB5C5DB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probably</w:t>
      </w:r>
    </w:p>
    <w:p w14:paraId="67745845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to remove, for example by using an industrial or a chemical process</w:t>
      </w:r>
    </w:p>
    <w:p w14:paraId="756B4D9E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  <w:lang w:val="en"/>
        </w:rPr>
      </w:pPr>
      <w:r w:rsidRPr="0037665E">
        <w:rPr>
          <w:rFonts w:cs="Calibri"/>
        </w:rPr>
        <w:t>the right of a country to be independent and to choose its own form of government</w:t>
      </w:r>
    </w:p>
    <w:p w14:paraId="308D9E96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situation in which people work together to do something</w:t>
      </w:r>
    </w:p>
    <w:p w14:paraId="4409A175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to talk in a way that shows you are too proud of something that you have or can do</w:t>
      </w:r>
    </w:p>
    <w:p w14:paraId="4083CB7D" w14:textId="77777777" w:rsidR="00003605" w:rsidRPr="0037665E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cs="Calibri"/>
        </w:rPr>
      </w:pPr>
      <w:r w:rsidRPr="0037665E">
        <w:rPr>
          <w:rFonts w:cs="Calibri"/>
        </w:rPr>
        <w:t>things that countries do to protect themselves from enemies</w:t>
      </w:r>
    </w:p>
    <w:p w14:paraId="4D5A7CE1" w14:textId="14E3A7CF" w:rsidR="00073B21" w:rsidRPr="00003605" w:rsidRDefault="00003605" w:rsidP="00003605">
      <w:pPr>
        <w:pStyle w:val="Lijstalinea"/>
        <w:numPr>
          <w:ilvl w:val="0"/>
          <w:numId w:val="48"/>
        </w:numPr>
        <w:adjustRightInd w:val="0"/>
        <w:spacing w:after="0" w:line="240" w:lineRule="auto"/>
        <w:rPr>
          <w:rFonts w:asciiTheme="minorHAnsi" w:hAnsiTheme="minorHAnsi" w:cs="Calibri"/>
        </w:rPr>
      </w:pPr>
      <w:r w:rsidRPr="0037665E">
        <w:rPr>
          <w:rFonts w:cs="Calibri"/>
        </w:rPr>
        <w:t>very attractive, so that you really want to have it</w:t>
      </w:r>
    </w:p>
    <w:p w14:paraId="771279F5" w14:textId="77777777" w:rsidR="009313D9" w:rsidRPr="009313D9" w:rsidRDefault="009313D9" w:rsidP="009C01BA">
      <w:pPr>
        <w:snapToGrid w:val="0"/>
        <w:spacing w:after="0" w:line="240" w:lineRule="auto"/>
        <w:ind w:left="426" w:hanging="426"/>
        <w:rPr>
          <w:rFonts w:eastAsia="Times New Roman" w:cs="Calibri"/>
          <w:lang w:eastAsia="nl-NL"/>
        </w:rPr>
      </w:pPr>
    </w:p>
    <w:p w14:paraId="5E63B2B6" w14:textId="77777777" w:rsidR="00073B21" w:rsidRPr="0018440B" w:rsidRDefault="00073B21" w:rsidP="00073B21">
      <w:pPr>
        <w:tabs>
          <w:tab w:val="left" w:pos="284"/>
          <w:tab w:val="left" w:leader="dot" w:pos="9356"/>
        </w:tabs>
        <w:spacing w:after="0"/>
        <w:rPr>
          <w:rFonts w:cs="Arial"/>
          <w:b/>
          <w:bCs/>
          <w:u w:val="single"/>
          <w:lang w:val="en-GB"/>
        </w:rPr>
      </w:pPr>
      <w:r w:rsidRPr="00EF373E">
        <w:rPr>
          <w:rFonts w:cs="Arial"/>
          <w:b/>
          <w:bCs/>
          <w:u w:val="single"/>
          <w:lang w:val="en-GB"/>
        </w:rPr>
        <w:t>Questions About the Text</w:t>
      </w:r>
    </w:p>
    <w:p w14:paraId="592F41C1" w14:textId="77777777" w:rsidR="0038379D" w:rsidRPr="00EF373E" w:rsidRDefault="00073B21" w:rsidP="00EF373E">
      <w:pPr>
        <w:pStyle w:val="Geenafstand"/>
        <w:tabs>
          <w:tab w:val="left" w:pos="426"/>
        </w:tabs>
        <w:snapToGrid w:val="0"/>
        <w:ind w:left="426" w:hanging="426"/>
      </w:pPr>
      <w:r>
        <w:t>a</w:t>
      </w:r>
      <w:r>
        <w:tab/>
      </w:r>
      <w:r w:rsidR="0038379D" w:rsidRPr="00EF373E">
        <w:t>What does the article say about the size of Greenland?</w:t>
      </w:r>
    </w:p>
    <w:p w14:paraId="04FA5C5D" w14:textId="035E2FF5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Greenland and Africa are more or less the same size.</w:t>
      </w:r>
    </w:p>
    <w:p w14:paraId="13B607B2" w14:textId="116EBE1B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In reality, Greenland is actually bigger than on most maps.</w:t>
      </w:r>
    </w:p>
    <w:p w14:paraId="4951FC13" w14:textId="247208A5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It is impossible to measure the exact size of Greenland.</w:t>
      </w:r>
    </w:p>
    <w:p w14:paraId="69403885" w14:textId="26F052EB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On many maps, Greenland looks bigger than it actually is.</w:t>
      </w:r>
    </w:p>
    <w:p w14:paraId="5FC53B6D" w14:textId="77777777" w:rsidR="0038379D" w:rsidRDefault="0038379D" w:rsidP="0038379D">
      <w:pPr>
        <w:spacing w:after="0" w:line="240" w:lineRule="auto"/>
        <w:rPr>
          <w:rFonts w:cs="Calibri"/>
          <w:lang w:val="en"/>
        </w:rPr>
      </w:pPr>
    </w:p>
    <w:p w14:paraId="2C85C121" w14:textId="349131CF" w:rsidR="0038379D" w:rsidRPr="0038379D" w:rsidRDefault="0038379D" w:rsidP="0038379D">
      <w:pPr>
        <w:pStyle w:val="Geenafstand"/>
        <w:tabs>
          <w:tab w:val="left" w:pos="426"/>
        </w:tabs>
        <w:snapToGrid w:val="0"/>
        <w:ind w:left="426" w:hanging="426"/>
      </w:pPr>
      <w:r>
        <w:t>b</w:t>
      </w:r>
      <w:r>
        <w:tab/>
      </w:r>
      <w:r w:rsidRPr="0038379D">
        <w:t>What does the article say about Greenland’s metals and minerals? Choose all correct answers.</w:t>
      </w:r>
    </w:p>
    <w:p w14:paraId="224EE47C" w14:textId="7741809F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They could be one of the reasons why Trump wants Greenland.</w:t>
      </w:r>
    </w:p>
    <w:p w14:paraId="47A02630" w14:textId="00988C0D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They are extracted by the United States to make things like mobile phones.</w:t>
      </w:r>
    </w:p>
    <w:p w14:paraId="65E5E1AB" w14:textId="2D891FDF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They are not extracted by Greenland because they don’t have the technology for it.</w:t>
      </w:r>
    </w:p>
    <w:p w14:paraId="3F0F3BFB" w14:textId="487437AF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They will definitely bring in a lot of money in the future.</w:t>
      </w:r>
    </w:p>
    <w:p w14:paraId="467CE460" w14:textId="77777777" w:rsidR="0038379D" w:rsidRDefault="0038379D" w:rsidP="0038379D">
      <w:pPr>
        <w:spacing w:after="0" w:line="240" w:lineRule="auto"/>
        <w:rPr>
          <w:rFonts w:cs="Calibri"/>
        </w:rPr>
      </w:pPr>
    </w:p>
    <w:p w14:paraId="405208B2" w14:textId="43A49F5C" w:rsidR="0038379D" w:rsidRPr="0038379D" w:rsidRDefault="0038379D" w:rsidP="0038379D">
      <w:pPr>
        <w:pStyle w:val="Geenafstand"/>
        <w:tabs>
          <w:tab w:val="left" w:pos="426"/>
        </w:tabs>
        <w:snapToGrid w:val="0"/>
        <w:ind w:left="426" w:hanging="426"/>
      </w:pPr>
      <w:r>
        <w:t>c</w:t>
      </w:r>
      <w:r>
        <w:tab/>
      </w:r>
      <w:r w:rsidRPr="0038379D">
        <w:t>What is the real reason why Trump wants Greenland, according to de Carvalho?</w:t>
      </w:r>
    </w:p>
    <w:p w14:paraId="26247BFE" w14:textId="2CE4FDAC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1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Metals and minerals</w:t>
      </w:r>
    </w:p>
    <w:p w14:paraId="60B58541" w14:textId="4186F417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2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Power and status</w:t>
      </w:r>
    </w:p>
    <w:p w14:paraId="2EC6017B" w14:textId="7A001B40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3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Security</w:t>
      </w:r>
    </w:p>
    <w:p w14:paraId="7D33909D" w14:textId="4E6291AA" w:rsidR="0038379D" w:rsidRPr="0038379D" w:rsidRDefault="0038379D" w:rsidP="0038379D">
      <w:pPr>
        <w:spacing w:after="0" w:line="240" w:lineRule="auto"/>
        <w:ind w:left="426"/>
        <w:rPr>
          <w:rFonts w:eastAsiaTheme="minorEastAsia"/>
          <w:lang w:val="en-GB" w:eastAsia="nl-NL"/>
        </w:rPr>
      </w:pPr>
      <w:r>
        <w:rPr>
          <w:rFonts w:eastAsiaTheme="minorEastAsia"/>
          <w:lang w:val="en-GB" w:eastAsia="nl-NL"/>
        </w:rPr>
        <w:t>4</w:t>
      </w:r>
      <w:r>
        <w:rPr>
          <w:rFonts w:eastAsiaTheme="minorEastAsia"/>
          <w:lang w:val="en-GB" w:eastAsia="nl-NL"/>
        </w:rPr>
        <w:tab/>
      </w:r>
      <w:r w:rsidRPr="0038379D">
        <w:rPr>
          <w:rFonts w:eastAsiaTheme="minorEastAsia"/>
          <w:lang w:val="en-GB" w:eastAsia="nl-NL"/>
        </w:rPr>
        <w:t>The size of Greenland</w:t>
      </w:r>
    </w:p>
    <w:p w14:paraId="67F4ABCC" w14:textId="77777777" w:rsidR="004E2351" w:rsidRDefault="004E2351" w:rsidP="009C01BA">
      <w:pPr>
        <w:snapToGrid w:val="0"/>
        <w:spacing w:after="0" w:line="240" w:lineRule="auto"/>
        <w:rPr>
          <w:rStyle w:val="ky2igmncmogjharherah"/>
        </w:rPr>
      </w:pPr>
    </w:p>
    <w:p w14:paraId="2BE8E74B" w14:textId="77777777" w:rsidR="00073B21" w:rsidRDefault="00073B21" w:rsidP="00073B21">
      <w:pPr>
        <w:tabs>
          <w:tab w:val="left" w:pos="284"/>
        </w:tabs>
        <w:spacing w:after="0" w:line="240" w:lineRule="auto"/>
        <w:ind w:left="284" w:hanging="284"/>
        <w:rPr>
          <w:rFonts w:eastAsia="Times New Roman"/>
          <w:lang w:val="en-GB"/>
        </w:rPr>
      </w:pPr>
      <w:r>
        <w:rPr>
          <w:rFonts w:cs="Calibri"/>
          <w:b/>
          <w:bCs/>
          <w:u w:val="single"/>
          <w:lang w:val="en-GB"/>
        </w:rPr>
        <w:t xml:space="preserve">Follow-up </w:t>
      </w:r>
      <w:r w:rsidRPr="0018440B">
        <w:rPr>
          <w:rFonts w:cs="Calibri"/>
          <w:b/>
          <w:bCs/>
          <w:u w:val="single"/>
          <w:lang w:val="en-GB"/>
        </w:rPr>
        <w:t>Task</w:t>
      </w:r>
    </w:p>
    <w:p w14:paraId="31D4B490" w14:textId="1B180A42" w:rsidR="007D2EAF" w:rsidRPr="00CA1051" w:rsidRDefault="00CA1051" w:rsidP="00CA1051">
      <w:pPr>
        <w:pStyle w:val="Geenafstand"/>
        <w:tabs>
          <w:tab w:val="left" w:pos="426"/>
        </w:tabs>
        <w:snapToGrid w:val="0"/>
        <w:ind w:left="426" w:hanging="426"/>
      </w:pPr>
      <w:r w:rsidRPr="00CA1051">
        <w:t>a</w:t>
      </w:r>
      <w:r w:rsidRPr="00CA1051">
        <w:tab/>
      </w:r>
      <w:r w:rsidR="00EF373E" w:rsidRPr="00CA1051">
        <w:t xml:space="preserve">Find out more about Greenland on the internet. </w:t>
      </w:r>
    </w:p>
    <w:p w14:paraId="49109548" w14:textId="6A6932A0" w:rsidR="00073B21" w:rsidRPr="00CA1051" w:rsidRDefault="00CA1051" w:rsidP="00CA1051">
      <w:pPr>
        <w:pStyle w:val="Geenafstand"/>
        <w:tabs>
          <w:tab w:val="left" w:pos="426"/>
        </w:tabs>
        <w:snapToGrid w:val="0"/>
        <w:ind w:left="426" w:hanging="426"/>
      </w:pPr>
      <w:r>
        <w:tab/>
      </w:r>
      <w:r w:rsidR="00EF373E" w:rsidRPr="00CA1051">
        <w:t xml:space="preserve">Write down five serious facts about Greenland that you didn’t know about. For each fact, add the source of your information. </w:t>
      </w:r>
      <w:r w:rsidR="00B72A0E" w:rsidRPr="00CA1051">
        <w:t>(</w:t>
      </w:r>
      <w:r w:rsidR="00EF373E" w:rsidRPr="00CA1051">
        <w:rPr>
          <w:i/>
          <w:iCs/>
        </w:rPr>
        <w:t>reading/</w:t>
      </w:r>
      <w:r w:rsidR="00B72A0E" w:rsidRPr="00CA1051">
        <w:rPr>
          <w:i/>
          <w:iCs/>
        </w:rPr>
        <w:t>writing</w:t>
      </w:r>
      <w:r w:rsidR="00B72A0E" w:rsidRPr="00CA1051">
        <w:t>)</w:t>
      </w:r>
    </w:p>
    <w:p w14:paraId="62352568" w14:textId="77777777" w:rsidR="00073B21" w:rsidRPr="006E0423" w:rsidRDefault="00073B21" w:rsidP="009C01BA">
      <w:pPr>
        <w:snapToGrid w:val="0"/>
        <w:spacing w:after="0" w:line="240" w:lineRule="auto"/>
        <w:rPr>
          <w:rStyle w:val="ky2igmncmogjharherah"/>
        </w:rPr>
      </w:pPr>
    </w:p>
    <w:sectPr w:rsidR="00073B21" w:rsidRPr="006E0423" w:rsidSect="00554B0A">
      <w:headerReference w:type="default" r:id="rId9"/>
      <w:footerReference w:type="default" r:id="rId10"/>
      <w:pgSz w:w="11906" w:h="16838"/>
      <w:pgMar w:top="1418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99D80" w14:textId="77777777" w:rsidR="001D6754" w:rsidRDefault="001D6754" w:rsidP="009164EC">
      <w:pPr>
        <w:spacing w:after="0" w:line="240" w:lineRule="auto"/>
      </w:pPr>
      <w:r>
        <w:separator/>
      </w:r>
    </w:p>
  </w:endnote>
  <w:endnote w:type="continuationSeparator" w:id="0">
    <w:p w14:paraId="3EAB0950" w14:textId="77777777" w:rsidR="001D6754" w:rsidRDefault="001D6754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8578" w14:textId="0FD01202" w:rsidR="003E025D" w:rsidRPr="00605DA2" w:rsidRDefault="003E025D" w:rsidP="009F0EE9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 w:rsidR="00003605">
      <w:rPr>
        <w:rFonts w:cs="Arial"/>
        <w:sz w:val="20"/>
        <w:lang w:val="en-US"/>
      </w:rPr>
      <w:t>05</w:t>
    </w:r>
    <w:r w:rsidRPr="00605DA2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– </w:t>
    </w:r>
    <w:r>
      <w:rPr>
        <w:rFonts w:cs="Arial"/>
        <w:b/>
        <w:sz w:val="20"/>
        <w:lang w:val="en-US"/>
      </w:rPr>
      <w:t>B</w:t>
    </w:r>
    <w:r w:rsidRPr="006D76BB">
      <w:rPr>
        <w:rFonts w:cs="Arial"/>
        <w:b/>
        <w:sz w:val="20"/>
        <w:lang w:val="en-US"/>
      </w:rPr>
      <w:t>2</w:t>
    </w:r>
    <w:r>
      <w:rPr>
        <w:rFonts w:cs="Arial"/>
        <w:sz w:val="20"/>
        <w:lang w:val="en-US"/>
      </w:rPr>
      <w:t xml:space="preserve"> – Malmberg Engels 202</w:t>
    </w:r>
    <w:r w:rsidR="00293F03">
      <w:rPr>
        <w:rFonts w:cs="Arial"/>
        <w:sz w:val="20"/>
        <w:lang w:val="en-US"/>
      </w:rPr>
      <w:t>5</w:t>
    </w:r>
    <w:r>
      <w:rPr>
        <w:rFonts w:cs="Arial"/>
        <w:sz w:val="20"/>
        <w:lang w:val="en-US"/>
      </w:rPr>
      <w:t>-202</w:t>
    </w:r>
    <w:r w:rsidR="00293F03">
      <w:rPr>
        <w:rFonts w:cs="Arial"/>
        <w:sz w:val="20"/>
        <w:lang w:val="en-US"/>
      </w:rPr>
      <w:t>6</w:t>
    </w:r>
  </w:p>
  <w:p w14:paraId="04733772" w14:textId="77777777" w:rsidR="003E025D" w:rsidRDefault="003E025D" w:rsidP="009F0EE9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28FBED0" w14:textId="50F13B42" w:rsidR="003E025D" w:rsidRPr="009F0EE9" w:rsidRDefault="003E025D" w:rsidP="009F0EE9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4397CE" w14:textId="77777777" w:rsidR="001D6754" w:rsidRDefault="001D6754" w:rsidP="009164EC">
      <w:pPr>
        <w:spacing w:after="0" w:line="240" w:lineRule="auto"/>
      </w:pPr>
      <w:r>
        <w:separator/>
      </w:r>
    </w:p>
  </w:footnote>
  <w:footnote w:type="continuationSeparator" w:id="0">
    <w:p w14:paraId="66329684" w14:textId="77777777" w:rsidR="001D6754" w:rsidRDefault="001D6754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7E5B2" w14:textId="77777777" w:rsidR="003E025D" w:rsidRDefault="003E025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3E025D" w:rsidRDefault="003E025D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57A6E0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8"/>
    <w:multiLevelType w:val="hybridMultilevel"/>
    <w:tmpl w:val="00000008"/>
    <w:lvl w:ilvl="0" w:tplc="000002B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000013"/>
    <w:multiLevelType w:val="hybridMultilevel"/>
    <w:tmpl w:val="00000013"/>
    <w:lvl w:ilvl="0" w:tplc="0000070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00000018"/>
    <w:multiLevelType w:val="hybridMultilevel"/>
    <w:tmpl w:val="00000018"/>
    <w:lvl w:ilvl="0" w:tplc="000008FD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432BF4"/>
    <w:multiLevelType w:val="hybridMultilevel"/>
    <w:tmpl w:val="94D055C4"/>
    <w:lvl w:ilvl="0" w:tplc="2B42FA0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C634EF"/>
    <w:multiLevelType w:val="multilevel"/>
    <w:tmpl w:val="CF1E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E35DF4"/>
    <w:multiLevelType w:val="multilevel"/>
    <w:tmpl w:val="26EEC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780020"/>
    <w:multiLevelType w:val="hybridMultilevel"/>
    <w:tmpl w:val="F590245A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D2025FF"/>
    <w:multiLevelType w:val="hybridMultilevel"/>
    <w:tmpl w:val="B7C2384A"/>
    <w:lvl w:ilvl="0" w:tplc="2B42FA08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23643093">
    <w:abstractNumId w:val="22"/>
  </w:num>
  <w:num w:numId="2" w16cid:durableId="1490101649">
    <w:abstractNumId w:val="31"/>
  </w:num>
  <w:num w:numId="3" w16cid:durableId="1593391450">
    <w:abstractNumId w:val="39"/>
  </w:num>
  <w:num w:numId="4" w16cid:durableId="1486317022">
    <w:abstractNumId w:val="8"/>
  </w:num>
  <w:num w:numId="5" w16cid:durableId="456802327">
    <w:abstractNumId w:val="0"/>
  </w:num>
  <w:num w:numId="6" w16cid:durableId="217712012">
    <w:abstractNumId w:val="45"/>
  </w:num>
  <w:num w:numId="7" w16cid:durableId="23755832">
    <w:abstractNumId w:val="28"/>
  </w:num>
  <w:num w:numId="8" w16cid:durableId="1649746068">
    <w:abstractNumId w:val="46"/>
  </w:num>
  <w:num w:numId="9" w16cid:durableId="647368358">
    <w:abstractNumId w:val="29"/>
  </w:num>
  <w:num w:numId="10" w16cid:durableId="1678120045">
    <w:abstractNumId w:val="12"/>
  </w:num>
  <w:num w:numId="11" w16cid:durableId="1567718039">
    <w:abstractNumId w:val="25"/>
  </w:num>
  <w:num w:numId="12" w16cid:durableId="1780761413">
    <w:abstractNumId w:val="13"/>
  </w:num>
  <w:num w:numId="13" w16cid:durableId="2086026657">
    <w:abstractNumId w:val="17"/>
  </w:num>
  <w:num w:numId="14" w16cid:durableId="1131249247">
    <w:abstractNumId w:val="35"/>
  </w:num>
  <w:num w:numId="15" w16cid:durableId="1994093975">
    <w:abstractNumId w:val="24"/>
  </w:num>
  <w:num w:numId="16" w16cid:durableId="1963919258">
    <w:abstractNumId w:val="16"/>
  </w:num>
  <w:num w:numId="17" w16cid:durableId="1206529651">
    <w:abstractNumId w:val="10"/>
  </w:num>
  <w:num w:numId="18" w16cid:durableId="903612475">
    <w:abstractNumId w:val="23"/>
  </w:num>
  <w:num w:numId="19" w16cid:durableId="687751381">
    <w:abstractNumId w:val="1"/>
  </w:num>
  <w:num w:numId="20" w16cid:durableId="854730059">
    <w:abstractNumId w:val="37"/>
  </w:num>
  <w:num w:numId="21" w16cid:durableId="657461198">
    <w:abstractNumId w:val="15"/>
  </w:num>
  <w:num w:numId="22" w16cid:durableId="719591255">
    <w:abstractNumId w:val="19"/>
  </w:num>
  <w:num w:numId="23" w16cid:durableId="579675238">
    <w:abstractNumId w:val="44"/>
  </w:num>
  <w:num w:numId="24" w16cid:durableId="195310110">
    <w:abstractNumId w:val="21"/>
  </w:num>
  <w:num w:numId="25" w16cid:durableId="1621108387">
    <w:abstractNumId w:val="33"/>
  </w:num>
  <w:num w:numId="26" w16cid:durableId="459690390">
    <w:abstractNumId w:val="7"/>
  </w:num>
  <w:num w:numId="27" w16cid:durableId="850486946">
    <w:abstractNumId w:val="14"/>
  </w:num>
  <w:num w:numId="28" w16cid:durableId="708337844">
    <w:abstractNumId w:val="43"/>
  </w:num>
  <w:num w:numId="29" w16cid:durableId="1450903329">
    <w:abstractNumId w:val="27"/>
  </w:num>
  <w:num w:numId="30" w16cid:durableId="1117717970">
    <w:abstractNumId w:val="4"/>
  </w:num>
  <w:num w:numId="31" w16cid:durableId="356740356">
    <w:abstractNumId w:val="20"/>
  </w:num>
  <w:num w:numId="32" w16cid:durableId="947468958">
    <w:abstractNumId w:val="38"/>
  </w:num>
  <w:num w:numId="33" w16cid:durableId="524171611">
    <w:abstractNumId w:val="48"/>
  </w:num>
  <w:num w:numId="34" w16cid:durableId="1040207333">
    <w:abstractNumId w:val="42"/>
  </w:num>
  <w:num w:numId="35" w16cid:durableId="676082591">
    <w:abstractNumId w:val="47"/>
  </w:num>
  <w:num w:numId="36" w16cid:durableId="1854105104">
    <w:abstractNumId w:val="18"/>
  </w:num>
  <w:num w:numId="37" w16cid:durableId="82728757">
    <w:abstractNumId w:val="36"/>
  </w:num>
  <w:num w:numId="38" w16cid:durableId="639112928">
    <w:abstractNumId w:val="30"/>
  </w:num>
  <w:num w:numId="39" w16cid:durableId="861630769">
    <w:abstractNumId w:val="11"/>
  </w:num>
  <w:num w:numId="40" w16cid:durableId="1144201063">
    <w:abstractNumId w:val="9"/>
  </w:num>
  <w:num w:numId="41" w16cid:durableId="1353804489">
    <w:abstractNumId w:val="6"/>
  </w:num>
  <w:num w:numId="42" w16cid:durableId="1442264610">
    <w:abstractNumId w:val="3"/>
  </w:num>
  <w:num w:numId="43" w16cid:durableId="570387899">
    <w:abstractNumId w:val="5"/>
  </w:num>
  <w:num w:numId="44" w16cid:durableId="208224574">
    <w:abstractNumId w:val="2"/>
  </w:num>
  <w:num w:numId="45" w16cid:durableId="1479154928">
    <w:abstractNumId w:val="41"/>
  </w:num>
  <w:num w:numId="46" w16cid:durableId="671224011">
    <w:abstractNumId w:val="40"/>
  </w:num>
  <w:num w:numId="47" w16cid:durableId="1014112663">
    <w:abstractNumId w:val="34"/>
  </w:num>
  <w:num w:numId="48" w16cid:durableId="1846939730">
    <w:abstractNumId w:val="26"/>
  </w:num>
  <w:num w:numId="49" w16cid:durableId="121438521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7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3605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469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C67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B4D"/>
    <w:rsid w:val="00053E8A"/>
    <w:rsid w:val="000546D7"/>
    <w:rsid w:val="00054F6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C6D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3B21"/>
    <w:rsid w:val="000740BB"/>
    <w:rsid w:val="00074F54"/>
    <w:rsid w:val="000756C6"/>
    <w:rsid w:val="00075EB8"/>
    <w:rsid w:val="000764A2"/>
    <w:rsid w:val="00076792"/>
    <w:rsid w:val="00080505"/>
    <w:rsid w:val="000812DB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97E26"/>
    <w:rsid w:val="000A0504"/>
    <w:rsid w:val="000A2BA7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2E20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D7E50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07CA"/>
    <w:rsid w:val="0010195B"/>
    <w:rsid w:val="00101A2D"/>
    <w:rsid w:val="001020D4"/>
    <w:rsid w:val="00106F31"/>
    <w:rsid w:val="001103DB"/>
    <w:rsid w:val="00112DC4"/>
    <w:rsid w:val="0011343F"/>
    <w:rsid w:val="0011363D"/>
    <w:rsid w:val="00114AD5"/>
    <w:rsid w:val="0011511D"/>
    <w:rsid w:val="001155F8"/>
    <w:rsid w:val="00115A35"/>
    <w:rsid w:val="00116A5A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5DCE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3C0B"/>
    <w:rsid w:val="00145235"/>
    <w:rsid w:val="00146380"/>
    <w:rsid w:val="00146BE6"/>
    <w:rsid w:val="00147795"/>
    <w:rsid w:val="00147AD9"/>
    <w:rsid w:val="0015153E"/>
    <w:rsid w:val="00152B1D"/>
    <w:rsid w:val="00153226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85"/>
    <w:rsid w:val="00173DE8"/>
    <w:rsid w:val="00176661"/>
    <w:rsid w:val="00176A9A"/>
    <w:rsid w:val="00176E12"/>
    <w:rsid w:val="00177213"/>
    <w:rsid w:val="001774C6"/>
    <w:rsid w:val="00177AD8"/>
    <w:rsid w:val="00177E34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1349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0D6D"/>
    <w:rsid w:val="001C2263"/>
    <w:rsid w:val="001C263C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886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754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1231"/>
    <w:rsid w:val="001F22B8"/>
    <w:rsid w:val="001F2488"/>
    <w:rsid w:val="001F2591"/>
    <w:rsid w:val="001F2951"/>
    <w:rsid w:val="001F2A24"/>
    <w:rsid w:val="001F3665"/>
    <w:rsid w:val="001F3F18"/>
    <w:rsid w:val="001F4C19"/>
    <w:rsid w:val="001F4E6F"/>
    <w:rsid w:val="001F5B03"/>
    <w:rsid w:val="001F6380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3A56"/>
    <w:rsid w:val="002056A6"/>
    <w:rsid w:val="002056BD"/>
    <w:rsid w:val="00205F37"/>
    <w:rsid w:val="002065F4"/>
    <w:rsid w:val="00207F17"/>
    <w:rsid w:val="00210A35"/>
    <w:rsid w:val="00211592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5C0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4D40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77D45"/>
    <w:rsid w:val="00283749"/>
    <w:rsid w:val="002847B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3F03"/>
    <w:rsid w:val="002948AF"/>
    <w:rsid w:val="00294CB1"/>
    <w:rsid w:val="00294D8B"/>
    <w:rsid w:val="00294F8D"/>
    <w:rsid w:val="00295113"/>
    <w:rsid w:val="00295497"/>
    <w:rsid w:val="00295B98"/>
    <w:rsid w:val="00295E28"/>
    <w:rsid w:val="002975E0"/>
    <w:rsid w:val="00297FBA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36C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0311"/>
    <w:rsid w:val="002D04C2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93F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11D2"/>
    <w:rsid w:val="00323EFF"/>
    <w:rsid w:val="00324586"/>
    <w:rsid w:val="00324726"/>
    <w:rsid w:val="00326601"/>
    <w:rsid w:val="00326E03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CB2"/>
    <w:rsid w:val="00361EB0"/>
    <w:rsid w:val="003628A6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789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379D"/>
    <w:rsid w:val="003840A8"/>
    <w:rsid w:val="00384B69"/>
    <w:rsid w:val="003858F7"/>
    <w:rsid w:val="00385A34"/>
    <w:rsid w:val="00387400"/>
    <w:rsid w:val="00387B98"/>
    <w:rsid w:val="00390881"/>
    <w:rsid w:val="003916D3"/>
    <w:rsid w:val="0039208E"/>
    <w:rsid w:val="00392AB3"/>
    <w:rsid w:val="00394C7C"/>
    <w:rsid w:val="00394FF6"/>
    <w:rsid w:val="00395113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2F7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0BF3"/>
    <w:rsid w:val="003D1CA8"/>
    <w:rsid w:val="003D25DC"/>
    <w:rsid w:val="003D2D30"/>
    <w:rsid w:val="003D2F23"/>
    <w:rsid w:val="003D40A1"/>
    <w:rsid w:val="003D4193"/>
    <w:rsid w:val="003D507A"/>
    <w:rsid w:val="003D593B"/>
    <w:rsid w:val="003D5FA9"/>
    <w:rsid w:val="003D6C35"/>
    <w:rsid w:val="003D713F"/>
    <w:rsid w:val="003D71F2"/>
    <w:rsid w:val="003D756D"/>
    <w:rsid w:val="003D7FBF"/>
    <w:rsid w:val="003E025D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4B3"/>
    <w:rsid w:val="00405A3C"/>
    <w:rsid w:val="004078F0"/>
    <w:rsid w:val="00411990"/>
    <w:rsid w:val="00412699"/>
    <w:rsid w:val="00412D8B"/>
    <w:rsid w:val="00415659"/>
    <w:rsid w:val="0041595C"/>
    <w:rsid w:val="00416A87"/>
    <w:rsid w:val="00417580"/>
    <w:rsid w:val="0042188D"/>
    <w:rsid w:val="004223F8"/>
    <w:rsid w:val="00423501"/>
    <w:rsid w:val="00424312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5879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1392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57E4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07A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3ED8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351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4F7C46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60D"/>
    <w:rsid w:val="005117DE"/>
    <w:rsid w:val="0051180C"/>
    <w:rsid w:val="00512C67"/>
    <w:rsid w:val="00513410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36F23"/>
    <w:rsid w:val="00540445"/>
    <w:rsid w:val="00540501"/>
    <w:rsid w:val="005417E0"/>
    <w:rsid w:val="005438ED"/>
    <w:rsid w:val="00545261"/>
    <w:rsid w:val="00546A62"/>
    <w:rsid w:val="005472C5"/>
    <w:rsid w:val="005475A8"/>
    <w:rsid w:val="005502E5"/>
    <w:rsid w:val="00550423"/>
    <w:rsid w:val="0055243F"/>
    <w:rsid w:val="00552C13"/>
    <w:rsid w:val="00553CE3"/>
    <w:rsid w:val="00554026"/>
    <w:rsid w:val="00554A6B"/>
    <w:rsid w:val="00554B0A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5F8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2AC9"/>
    <w:rsid w:val="00573B8B"/>
    <w:rsid w:val="00573CD1"/>
    <w:rsid w:val="00574221"/>
    <w:rsid w:val="005743FC"/>
    <w:rsid w:val="00574623"/>
    <w:rsid w:val="00574910"/>
    <w:rsid w:val="005749E0"/>
    <w:rsid w:val="00574EDE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493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BF"/>
    <w:rsid w:val="005B34C9"/>
    <w:rsid w:val="005B48A0"/>
    <w:rsid w:val="005B4AA3"/>
    <w:rsid w:val="005B5EB3"/>
    <w:rsid w:val="005B6513"/>
    <w:rsid w:val="005B69E2"/>
    <w:rsid w:val="005B6DDB"/>
    <w:rsid w:val="005B73DF"/>
    <w:rsid w:val="005C0B75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3B0"/>
    <w:rsid w:val="005D3F4A"/>
    <w:rsid w:val="005D4477"/>
    <w:rsid w:val="005D5150"/>
    <w:rsid w:val="005D5380"/>
    <w:rsid w:val="005D599E"/>
    <w:rsid w:val="005D5A25"/>
    <w:rsid w:val="005D7C74"/>
    <w:rsid w:val="005E03D9"/>
    <w:rsid w:val="005E14B0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5D0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455"/>
    <w:rsid w:val="006336F9"/>
    <w:rsid w:val="006349FD"/>
    <w:rsid w:val="00634ED0"/>
    <w:rsid w:val="006354DA"/>
    <w:rsid w:val="00635FEE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2E28"/>
    <w:rsid w:val="00663127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4C7"/>
    <w:rsid w:val="006839E7"/>
    <w:rsid w:val="00683BB4"/>
    <w:rsid w:val="00683ED5"/>
    <w:rsid w:val="00684911"/>
    <w:rsid w:val="0068512B"/>
    <w:rsid w:val="00685D54"/>
    <w:rsid w:val="0068659F"/>
    <w:rsid w:val="006866CE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97E00"/>
    <w:rsid w:val="006A0358"/>
    <w:rsid w:val="006A0E2D"/>
    <w:rsid w:val="006A2033"/>
    <w:rsid w:val="006A31F1"/>
    <w:rsid w:val="006A3418"/>
    <w:rsid w:val="006A3CC0"/>
    <w:rsid w:val="006A42A5"/>
    <w:rsid w:val="006A594E"/>
    <w:rsid w:val="006A63CF"/>
    <w:rsid w:val="006A7E18"/>
    <w:rsid w:val="006B0C29"/>
    <w:rsid w:val="006B0E19"/>
    <w:rsid w:val="006B1330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3905"/>
    <w:rsid w:val="006C52E5"/>
    <w:rsid w:val="006C53A8"/>
    <w:rsid w:val="006C5751"/>
    <w:rsid w:val="006C5E5B"/>
    <w:rsid w:val="006C6E79"/>
    <w:rsid w:val="006D00A1"/>
    <w:rsid w:val="006D19CE"/>
    <w:rsid w:val="006D2288"/>
    <w:rsid w:val="006D30ED"/>
    <w:rsid w:val="006D3F0E"/>
    <w:rsid w:val="006D40BD"/>
    <w:rsid w:val="006D48CA"/>
    <w:rsid w:val="006D52AE"/>
    <w:rsid w:val="006D5B35"/>
    <w:rsid w:val="006D6953"/>
    <w:rsid w:val="006D76BB"/>
    <w:rsid w:val="006D77D9"/>
    <w:rsid w:val="006E014E"/>
    <w:rsid w:val="006E0423"/>
    <w:rsid w:val="006E0A02"/>
    <w:rsid w:val="006E0B34"/>
    <w:rsid w:val="006E1175"/>
    <w:rsid w:val="006E1660"/>
    <w:rsid w:val="006E21DE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2678E"/>
    <w:rsid w:val="00730617"/>
    <w:rsid w:val="0073184D"/>
    <w:rsid w:val="00731F52"/>
    <w:rsid w:val="007324CE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541"/>
    <w:rsid w:val="00747732"/>
    <w:rsid w:val="00747A28"/>
    <w:rsid w:val="00750521"/>
    <w:rsid w:val="007511EE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8A3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C2C"/>
    <w:rsid w:val="00783FBB"/>
    <w:rsid w:val="00784D49"/>
    <w:rsid w:val="00785610"/>
    <w:rsid w:val="00785B91"/>
    <w:rsid w:val="0078641C"/>
    <w:rsid w:val="007865F4"/>
    <w:rsid w:val="0078692D"/>
    <w:rsid w:val="007869DF"/>
    <w:rsid w:val="00786C4B"/>
    <w:rsid w:val="0078716E"/>
    <w:rsid w:val="00787A01"/>
    <w:rsid w:val="0079006A"/>
    <w:rsid w:val="00790255"/>
    <w:rsid w:val="00790431"/>
    <w:rsid w:val="00790AB2"/>
    <w:rsid w:val="0079105F"/>
    <w:rsid w:val="0079151D"/>
    <w:rsid w:val="00791C94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97EF1"/>
    <w:rsid w:val="007A0443"/>
    <w:rsid w:val="007A0B95"/>
    <w:rsid w:val="007A1813"/>
    <w:rsid w:val="007A18E1"/>
    <w:rsid w:val="007A1BB9"/>
    <w:rsid w:val="007A2901"/>
    <w:rsid w:val="007A34DE"/>
    <w:rsid w:val="007A3531"/>
    <w:rsid w:val="007A4643"/>
    <w:rsid w:val="007A580A"/>
    <w:rsid w:val="007A5919"/>
    <w:rsid w:val="007A5F80"/>
    <w:rsid w:val="007A635F"/>
    <w:rsid w:val="007A726B"/>
    <w:rsid w:val="007A75A4"/>
    <w:rsid w:val="007A797A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2EAF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20E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135"/>
    <w:rsid w:val="00803576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390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49A4"/>
    <w:rsid w:val="00835801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5B9B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261A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7A1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C69"/>
    <w:rsid w:val="008F5DB7"/>
    <w:rsid w:val="008F64C2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3D9"/>
    <w:rsid w:val="00931AD9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1102"/>
    <w:rsid w:val="009529B1"/>
    <w:rsid w:val="0095365E"/>
    <w:rsid w:val="009541BF"/>
    <w:rsid w:val="00954287"/>
    <w:rsid w:val="00954D4B"/>
    <w:rsid w:val="009566F4"/>
    <w:rsid w:val="009574B4"/>
    <w:rsid w:val="00960943"/>
    <w:rsid w:val="00960F1D"/>
    <w:rsid w:val="00960F8E"/>
    <w:rsid w:val="00960FA9"/>
    <w:rsid w:val="00961694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126D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01BA"/>
    <w:rsid w:val="009C103E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457D"/>
    <w:rsid w:val="009E580A"/>
    <w:rsid w:val="009E6234"/>
    <w:rsid w:val="009E7F53"/>
    <w:rsid w:val="009F03AF"/>
    <w:rsid w:val="009F07B6"/>
    <w:rsid w:val="009F0DEE"/>
    <w:rsid w:val="009F0EE9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96E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2DDF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2CC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4422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A46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3AAF"/>
    <w:rsid w:val="00A94740"/>
    <w:rsid w:val="00A94BA7"/>
    <w:rsid w:val="00A9570E"/>
    <w:rsid w:val="00A95EE9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67"/>
    <w:rsid w:val="00AC15E5"/>
    <w:rsid w:val="00AC1AE4"/>
    <w:rsid w:val="00AC1E7F"/>
    <w:rsid w:val="00AC234C"/>
    <w:rsid w:val="00AC2442"/>
    <w:rsid w:val="00AC2E07"/>
    <w:rsid w:val="00AC324B"/>
    <w:rsid w:val="00AC3FD2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6E8D"/>
    <w:rsid w:val="00AD6FE9"/>
    <w:rsid w:val="00AD743C"/>
    <w:rsid w:val="00AD7ADE"/>
    <w:rsid w:val="00AD7DD6"/>
    <w:rsid w:val="00AE0C3F"/>
    <w:rsid w:val="00AE1622"/>
    <w:rsid w:val="00AE1A28"/>
    <w:rsid w:val="00AE1A48"/>
    <w:rsid w:val="00AE21DE"/>
    <w:rsid w:val="00AE278A"/>
    <w:rsid w:val="00AE27AA"/>
    <w:rsid w:val="00AE45FA"/>
    <w:rsid w:val="00AE4C3E"/>
    <w:rsid w:val="00AE6D8B"/>
    <w:rsid w:val="00AE7160"/>
    <w:rsid w:val="00AE7341"/>
    <w:rsid w:val="00AE7FB4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17F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AC9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402"/>
    <w:rsid w:val="00B445A5"/>
    <w:rsid w:val="00B4496A"/>
    <w:rsid w:val="00B469B2"/>
    <w:rsid w:val="00B469F4"/>
    <w:rsid w:val="00B46A16"/>
    <w:rsid w:val="00B46EB2"/>
    <w:rsid w:val="00B471AD"/>
    <w:rsid w:val="00B4781E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0D53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1A51"/>
    <w:rsid w:val="00B72626"/>
    <w:rsid w:val="00B72943"/>
    <w:rsid w:val="00B72A0E"/>
    <w:rsid w:val="00B72E26"/>
    <w:rsid w:val="00B7335D"/>
    <w:rsid w:val="00B73B59"/>
    <w:rsid w:val="00B73EDE"/>
    <w:rsid w:val="00B7647E"/>
    <w:rsid w:val="00B77251"/>
    <w:rsid w:val="00B77A57"/>
    <w:rsid w:val="00B77E28"/>
    <w:rsid w:val="00B80D02"/>
    <w:rsid w:val="00B80F82"/>
    <w:rsid w:val="00B818CB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44C8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2EA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68FA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192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5EB8"/>
    <w:rsid w:val="00BF6144"/>
    <w:rsid w:val="00BF69E1"/>
    <w:rsid w:val="00BF72A5"/>
    <w:rsid w:val="00BF777D"/>
    <w:rsid w:val="00BF7E23"/>
    <w:rsid w:val="00BF7E9D"/>
    <w:rsid w:val="00C01DD5"/>
    <w:rsid w:val="00C01FC8"/>
    <w:rsid w:val="00C02198"/>
    <w:rsid w:val="00C03516"/>
    <w:rsid w:val="00C038EB"/>
    <w:rsid w:val="00C0476C"/>
    <w:rsid w:val="00C04F44"/>
    <w:rsid w:val="00C0500B"/>
    <w:rsid w:val="00C063F9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2DB6"/>
    <w:rsid w:val="00C139FE"/>
    <w:rsid w:val="00C14A4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A4E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190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5824"/>
    <w:rsid w:val="00C77B7B"/>
    <w:rsid w:val="00C80A75"/>
    <w:rsid w:val="00C80FDF"/>
    <w:rsid w:val="00C82057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6D85"/>
    <w:rsid w:val="00C97334"/>
    <w:rsid w:val="00CA001C"/>
    <w:rsid w:val="00CA1051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B616A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5B32"/>
    <w:rsid w:val="00CE62D9"/>
    <w:rsid w:val="00CE7C5C"/>
    <w:rsid w:val="00CF035A"/>
    <w:rsid w:val="00CF06C9"/>
    <w:rsid w:val="00CF0702"/>
    <w:rsid w:val="00CF0CEC"/>
    <w:rsid w:val="00CF1EF3"/>
    <w:rsid w:val="00CF266C"/>
    <w:rsid w:val="00CF2F02"/>
    <w:rsid w:val="00CF341C"/>
    <w:rsid w:val="00CF3E88"/>
    <w:rsid w:val="00CF54BE"/>
    <w:rsid w:val="00CF6302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3"/>
    <w:rsid w:val="00D069B5"/>
    <w:rsid w:val="00D10070"/>
    <w:rsid w:val="00D101EB"/>
    <w:rsid w:val="00D107A6"/>
    <w:rsid w:val="00D10D3C"/>
    <w:rsid w:val="00D110DF"/>
    <w:rsid w:val="00D11732"/>
    <w:rsid w:val="00D122C7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88E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38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DD4"/>
    <w:rsid w:val="00D51FAF"/>
    <w:rsid w:val="00D521F7"/>
    <w:rsid w:val="00D52432"/>
    <w:rsid w:val="00D5293C"/>
    <w:rsid w:val="00D52DB3"/>
    <w:rsid w:val="00D5362A"/>
    <w:rsid w:val="00D53C48"/>
    <w:rsid w:val="00D540C4"/>
    <w:rsid w:val="00D54BF0"/>
    <w:rsid w:val="00D556FD"/>
    <w:rsid w:val="00D5606E"/>
    <w:rsid w:val="00D560C4"/>
    <w:rsid w:val="00D56906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5D18"/>
    <w:rsid w:val="00D86080"/>
    <w:rsid w:val="00D8641C"/>
    <w:rsid w:val="00D90425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96A16"/>
    <w:rsid w:val="00D97D9F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448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08AE"/>
    <w:rsid w:val="00DE1D88"/>
    <w:rsid w:val="00DE1FAC"/>
    <w:rsid w:val="00DE3113"/>
    <w:rsid w:val="00DE48A0"/>
    <w:rsid w:val="00DE4FBD"/>
    <w:rsid w:val="00DE6800"/>
    <w:rsid w:val="00DE6ACE"/>
    <w:rsid w:val="00DE75FA"/>
    <w:rsid w:val="00DE767F"/>
    <w:rsid w:val="00DE782E"/>
    <w:rsid w:val="00DF03BA"/>
    <w:rsid w:val="00DF0D07"/>
    <w:rsid w:val="00DF11B5"/>
    <w:rsid w:val="00DF2920"/>
    <w:rsid w:val="00DF2FD9"/>
    <w:rsid w:val="00DF5052"/>
    <w:rsid w:val="00DF51CE"/>
    <w:rsid w:val="00DF587D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20D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72F"/>
    <w:rsid w:val="00E32B06"/>
    <w:rsid w:val="00E3357C"/>
    <w:rsid w:val="00E34846"/>
    <w:rsid w:val="00E34F44"/>
    <w:rsid w:val="00E35A2A"/>
    <w:rsid w:val="00E35C71"/>
    <w:rsid w:val="00E35D31"/>
    <w:rsid w:val="00E374FB"/>
    <w:rsid w:val="00E40538"/>
    <w:rsid w:val="00E40898"/>
    <w:rsid w:val="00E40D18"/>
    <w:rsid w:val="00E4130A"/>
    <w:rsid w:val="00E41FDC"/>
    <w:rsid w:val="00E43980"/>
    <w:rsid w:val="00E43B39"/>
    <w:rsid w:val="00E43E52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0E83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60A1"/>
    <w:rsid w:val="00E76706"/>
    <w:rsid w:val="00E77464"/>
    <w:rsid w:val="00E8024F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231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73E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4DF"/>
    <w:rsid w:val="00F10E44"/>
    <w:rsid w:val="00F10FAC"/>
    <w:rsid w:val="00F1103F"/>
    <w:rsid w:val="00F12B75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3E8"/>
    <w:rsid w:val="00F24ABB"/>
    <w:rsid w:val="00F24B69"/>
    <w:rsid w:val="00F253CC"/>
    <w:rsid w:val="00F26122"/>
    <w:rsid w:val="00F26869"/>
    <w:rsid w:val="00F2772D"/>
    <w:rsid w:val="00F27E99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37F65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3FBC"/>
    <w:rsid w:val="00F54941"/>
    <w:rsid w:val="00F54BAC"/>
    <w:rsid w:val="00F5516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1950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3991"/>
    <w:rsid w:val="00F84333"/>
    <w:rsid w:val="00F847D8"/>
    <w:rsid w:val="00F85DC4"/>
    <w:rsid w:val="00F8616B"/>
    <w:rsid w:val="00F86BDB"/>
    <w:rsid w:val="00F86CB4"/>
    <w:rsid w:val="00F904FF"/>
    <w:rsid w:val="00F90C46"/>
    <w:rsid w:val="00F90F41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28E8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1B8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36B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D7435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5B87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53C6847"/>
  <w15:docId w15:val="{B4BD1AEE-F37D-9E43-8C70-4F94DAB2B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Standaard"/>
    <w:link w:val="Kop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164EC"/>
  </w:style>
  <w:style w:type="paragraph" w:styleId="Voettekst">
    <w:name w:val="footer"/>
    <w:basedOn w:val="Standaard"/>
    <w:link w:val="VoettekstChar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164EC"/>
  </w:style>
  <w:style w:type="paragraph" w:styleId="Ballontekst">
    <w:name w:val="Balloon Text"/>
    <w:basedOn w:val="Standaard"/>
    <w:link w:val="BallontekstChar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Char">
    <w:name w:val="Ballontekst Char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39"/>
    <w:rsid w:val="00F52A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Char">
    <w:name w:val="Kop 3 Char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Standaard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Standaard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86EDF"/>
    <w:rPr>
      <w:sz w:val="20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86EDF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Standaard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Char">
    <w:name w:val="Kop 1 Char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Char">
    <w:name w:val="Kop 2 Char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Standaard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Char">
    <w:name w:val="Kop 4 Char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  <w:style w:type="character" w:customStyle="1" w:styleId="ky2igmncmogjharherah">
    <w:name w:val="ky2igmncmogjharherah"/>
    <w:basedOn w:val="Standaardalinea-lettertype"/>
    <w:rsid w:val="008349A4"/>
  </w:style>
  <w:style w:type="paragraph" w:customStyle="1" w:styleId="Default">
    <w:name w:val="Default"/>
    <w:rsid w:val="007A3531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Onopgelostemelding">
    <w:name w:val="Unresolved Mention"/>
    <w:basedOn w:val="Standaardalinea-lettertype"/>
    <w:uiPriority w:val="99"/>
    <w:semiHidden/>
    <w:unhideWhenUsed/>
    <w:rsid w:val="00C01FC8"/>
    <w:rPr>
      <w:color w:val="605E5C"/>
      <w:shd w:val="clear" w:color="auto" w:fill="E1DFDD"/>
    </w:rPr>
  </w:style>
  <w:style w:type="character" w:customStyle="1" w:styleId="acopre">
    <w:name w:val="acopre"/>
    <w:basedOn w:val="Standaardalinea-lettertype"/>
    <w:rsid w:val="006E21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85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1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49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30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2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7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758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3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6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3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7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44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373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44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98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92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7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19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3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norway.no/greenland-society-usa/why-does-trump-actually-want-greenland/260054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hyperlink" Target="https://toegang.malmberg.nl/startpage/?wicket:interface=:1:logoMalmbergLink::ILinkListener::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9F3EA7-AE61-CD4F-808D-F816B90FD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Macintosh%20HD:Users:Lucie:1%20Ovis:Malmberg:lesbrieven:Up%20to%20date%20lesbrief%20Engels.dot</Template>
  <TotalTime>1027</TotalTime>
  <Pages>2</Pages>
  <Words>512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3326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448</cp:revision>
  <cp:lastPrinted>2013-09-27T09:37:00Z</cp:lastPrinted>
  <dcterms:created xsi:type="dcterms:W3CDTF">2016-10-06T15:58:00Z</dcterms:created>
  <dcterms:modified xsi:type="dcterms:W3CDTF">2026-01-23T14:07:00Z</dcterms:modified>
  <cp:category/>
</cp:coreProperties>
</file>