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22BF0431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EB4DD2">
        <w:rPr>
          <w:rFonts w:cs="Arial"/>
          <w:b/>
          <w:sz w:val="28"/>
          <w:szCs w:val="28"/>
          <w:lang w:val="en-GB"/>
        </w:rPr>
        <w:t>Beating Boredom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5ECB4A27" w:rsidR="00C9728A" w:rsidRPr="00C9728A" w:rsidRDefault="009F112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>
        <w:rPr>
          <w:rFonts w:eastAsia="MS Mincho" w:cs="Arial"/>
          <w:sz w:val="21"/>
          <w:szCs w:val="21"/>
        </w:rPr>
        <w:t>Een korte eenvoudige leestekst met ideeën voor activiteiten in je vrije tijd.</w:t>
      </w:r>
    </w:p>
    <w:p w14:paraId="20248653" w14:textId="77777777" w:rsidR="00DA3AB4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1E9D445" w14:textId="267CE331" w:rsidR="00F97513" w:rsidRPr="00E1020D" w:rsidRDefault="00D556F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>
        <w:rPr>
          <w:rFonts w:cs="Arial"/>
          <w:b/>
          <w:noProof/>
          <w:sz w:val="21"/>
          <w:szCs w:val="21"/>
          <w:lang w:val="en-GB"/>
        </w:rPr>
        <w:t>Lezen A</w:t>
      </w:r>
      <w:r w:rsidR="00DA3AB4">
        <w:rPr>
          <w:rFonts w:cs="Arial"/>
          <w:b/>
          <w:noProof/>
          <w:sz w:val="21"/>
          <w:szCs w:val="21"/>
          <w:lang w:val="en-GB"/>
        </w:rPr>
        <w:t>1/Lezen A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5EAC02F4" w14:textId="77777777" w:rsidR="00DA3AB4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7511EE">
        <w:rPr>
          <w:rFonts w:eastAsia="MS Mincho" w:cs="Arial"/>
          <w:sz w:val="21"/>
          <w:szCs w:val="21"/>
        </w:rPr>
        <w:t>Leze</w:t>
      </w:r>
      <w:r w:rsidRPr="00C00ACE">
        <w:rPr>
          <w:rFonts w:eastAsia="MS Mincho" w:cs="Calibri"/>
          <w:sz w:val="21"/>
          <w:szCs w:val="21"/>
        </w:rPr>
        <w:t>n om informatie op te doen</w:t>
      </w:r>
      <w:r w:rsidR="006D76BB" w:rsidRPr="00C00ACE">
        <w:rPr>
          <w:rFonts w:eastAsia="MS Mincho" w:cs="Calibri"/>
          <w:sz w:val="21"/>
          <w:szCs w:val="21"/>
        </w:rPr>
        <w:t xml:space="preserve">: </w:t>
      </w:r>
    </w:p>
    <w:p w14:paraId="63081C62" w14:textId="21AFC891" w:rsidR="00DA3AB4" w:rsidRDefault="00DA3AB4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>
        <w:rPr>
          <w:rFonts w:eastAsia="MS Mincho" w:cs="Calibri"/>
          <w:sz w:val="21"/>
          <w:szCs w:val="21"/>
        </w:rPr>
        <w:t xml:space="preserve">– </w:t>
      </w:r>
      <w:r w:rsidRPr="00DA3AB4">
        <w:rPr>
          <w:rFonts w:eastAsia="MS Mincho" w:cs="Calibri"/>
          <w:sz w:val="21"/>
          <w:szCs w:val="21"/>
        </w:rPr>
        <w:t xml:space="preserve">Kan in korte informatieve teksten informatie over personen en plaatsen begrijpen. </w:t>
      </w:r>
      <w:r>
        <w:rPr>
          <w:rFonts w:eastAsia="MS Mincho" w:cs="Calibri"/>
          <w:sz w:val="21"/>
          <w:szCs w:val="21"/>
        </w:rPr>
        <w:t>(</w:t>
      </w:r>
      <w:r w:rsidRPr="00DA3AB4">
        <w:rPr>
          <w:rFonts w:eastAsia="MS Mincho" w:cs="Calibri"/>
          <w:sz w:val="21"/>
          <w:szCs w:val="21"/>
        </w:rPr>
        <w:t>LEA1-3b</w:t>
      </w:r>
      <w:r>
        <w:rPr>
          <w:rFonts w:eastAsia="MS Mincho" w:cs="Calibri"/>
          <w:sz w:val="21"/>
          <w:szCs w:val="21"/>
        </w:rPr>
        <w:t>)</w:t>
      </w:r>
    </w:p>
    <w:p w14:paraId="20932513" w14:textId="052FE0DC" w:rsidR="00D556FD" w:rsidRDefault="00DA3AB4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>
        <w:rPr>
          <w:rFonts w:eastAsia="MS Mincho" w:cs="Arial"/>
          <w:sz w:val="21"/>
          <w:szCs w:val="21"/>
        </w:rPr>
        <w:t xml:space="preserve">– </w:t>
      </w:r>
      <w:r w:rsidR="00A53A83" w:rsidRPr="00A53A83">
        <w:rPr>
          <w:rFonts w:eastAsia="MS Mincho" w:cs="Arial"/>
          <w:sz w:val="21"/>
          <w:szCs w:val="21"/>
        </w:rPr>
        <w:t>Kan korte, beschrijvende teksten over vertrouwde onderwerpen begrijpe</w:t>
      </w:r>
      <w:r w:rsidR="00A53A83">
        <w:rPr>
          <w:rFonts w:eastAsia="MS Mincho" w:cs="Arial"/>
          <w:sz w:val="21"/>
          <w:szCs w:val="21"/>
        </w:rPr>
        <w:t>n</w:t>
      </w:r>
      <w:r w:rsidR="00D556FD" w:rsidRPr="00C00ACE">
        <w:rPr>
          <w:rFonts w:eastAsia="MS Mincho" w:cs="Calibri"/>
          <w:sz w:val="21"/>
          <w:szCs w:val="21"/>
        </w:rPr>
        <w:t>.</w:t>
      </w:r>
      <w:r w:rsidR="00940AC1" w:rsidRPr="00C00ACE">
        <w:rPr>
          <w:rFonts w:eastAsia="MS Mincho" w:cs="Calibri"/>
          <w:sz w:val="21"/>
          <w:szCs w:val="21"/>
        </w:rPr>
        <w:t xml:space="preserve"> </w:t>
      </w:r>
      <w:r w:rsidR="00D556FD" w:rsidRPr="00C00ACE">
        <w:rPr>
          <w:rFonts w:eastAsia="MS Mincho" w:cs="Calibri"/>
          <w:sz w:val="21"/>
          <w:szCs w:val="21"/>
        </w:rPr>
        <w:t>(LEA2-3</w:t>
      </w:r>
      <w:r w:rsidR="00022612">
        <w:rPr>
          <w:rFonts w:eastAsia="MS Mincho" w:cs="Calibri"/>
          <w:sz w:val="21"/>
          <w:szCs w:val="21"/>
        </w:rPr>
        <w:t>b</w:t>
      </w:r>
      <w:r w:rsidR="00D556FD" w:rsidRPr="00C00ACE">
        <w:rPr>
          <w:rFonts w:eastAsia="MS Mincho" w:cs="Calibri"/>
          <w:sz w:val="21"/>
          <w:szCs w:val="21"/>
        </w:rPr>
        <w:t>)</w:t>
      </w:r>
    </w:p>
    <w:p w14:paraId="5F8097B7" w14:textId="756D2EC0" w:rsidR="00DA3AB4" w:rsidRPr="00E1020D" w:rsidRDefault="00DA3AB4" w:rsidP="00DA3A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>
        <w:rPr>
          <w:rFonts w:cs="Arial"/>
          <w:b/>
          <w:noProof/>
          <w:sz w:val="21"/>
          <w:szCs w:val="21"/>
          <w:lang w:val="en-GB"/>
        </w:rPr>
        <w:t>Schrijven A1/Schrijven A</w:t>
      </w:r>
      <w:r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1ACCDBEE" w14:textId="77777777" w:rsidR="00DA3AB4" w:rsidRPr="00DA3AB4" w:rsidRDefault="00DA3AB4" w:rsidP="00DA3A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>
        <w:rPr>
          <w:rFonts w:eastAsia="MS Mincho" w:cs="Calibri"/>
          <w:sz w:val="21"/>
          <w:szCs w:val="21"/>
        </w:rPr>
        <w:t>Notities, berichten, formulieren:</w:t>
      </w:r>
    </w:p>
    <w:p w14:paraId="401DE8D1" w14:textId="59800150" w:rsidR="00DA3AB4" w:rsidRPr="00DA3AB4" w:rsidRDefault="00DA3AB4" w:rsidP="00DA3A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>
        <w:rPr>
          <w:rFonts w:eastAsia="MS Mincho" w:cs="Calibri"/>
          <w:sz w:val="21"/>
          <w:szCs w:val="21"/>
        </w:rPr>
        <w:t xml:space="preserve">– </w:t>
      </w:r>
      <w:r w:rsidRPr="00DA3AB4">
        <w:rPr>
          <w:rFonts w:eastAsia="MS Mincho" w:cs="Calibri"/>
          <w:sz w:val="21"/>
          <w:szCs w:val="21"/>
        </w:rPr>
        <w:t xml:space="preserve">Kan zeer korte en eenvoudige notities maken. </w:t>
      </w:r>
      <w:r>
        <w:rPr>
          <w:rFonts w:eastAsia="MS Mincho" w:cs="Calibri"/>
          <w:sz w:val="21"/>
          <w:szCs w:val="21"/>
        </w:rPr>
        <w:t>(</w:t>
      </w:r>
      <w:r w:rsidRPr="00DA3AB4">
        <w:rPr>
          <w:rFonts w:eastAsia="MS Mincho" w:cs="Calibri"/>
          <w:sz w:val="21"/>
          <w:szCs w:val="21"/>
        </w:rPr>
        <w:t>SCHA1-2b</w:t>
      </w:r>
      <w:r>
        <w:rPr>
          <w:rFonts w:eastAsia="MS Mincho" w:cs="Calibri"/>
          <w:sz w:val="21"/>
          <w:szCs w:val="21"/>
        </w:rPr>
        <w:t>)</w:t>
      </w:r>
    </w:p>
    <w:p w14:paraId="56796BF9" w14:textId="27AA1CEE" w:rsidR="00DA3AB4" w:rsidRPr="00DA3AB4" w:rsidRDefault="00DA3AB4" w:rsidP="00DA3A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>
        <w:rPr>
          <w:rFonts w:eastAsia="MS Mincho" w:cs="Calibri"/>
          <w:sz w:val="21"/>
          <w:szCs w:val="21"/>
        </w:rPr>
        <w:t xml:space="preserve">– </w:t>
      </w:r>
      <w:r w:rsidRPr="00DA3AB4">
        <w:rPr>
          <w:rFonts w:eastAsia="MS Mincho" w:cs="Calibri"/>
          <w:sz w:val="21"/>
          <w:szCs w:val="21"/>
        </w:rPr>
        <w:t>Kan eenvoudige en korte notities maken voor zichzelf</w:t>
      </w:r>
      <w:r>
        <w:rPr>
          <w:rFonts w:eastAsia="MS Mincho" w:cs="Calibri"/>
          <w:sz w:val="21"/>
          <w:szCs w:val="21"/>
        </w:rPr>
        <w:t>. (</w:t>
      </w:r>
      <w:r w:rsidRPr="00DA3AB4">
        <w:rPr>
          <w:rFonts w:eastAsia="MS Mincho" w:cs="Calibri"/>
          <w:sz w:val="21"/>
          <w:szCs w:val="21"/>
        </w:rPr>
        <w:t>SCHA</w:t>
      </w:r>
      <w:r>
        <w:rPr>
          <w:rFonts w:eastAsia="MS Mincho" w:cs="Calibri"/>
          <w:sz w:val="21"/>
          <w:szCs w:val="21"/>
        </w:rPr>
        <w:t>2</w:t>
      </w:r>
      <w:r w:rsidRPr="00DA3AB4">
        <w:rPr>
          <w:rFonts w:eastAsia="MS Mincho" w:cs="Calibri"/>
          <w:sz w:val="21"/>
          <w:szCs w:val="21"/>
        </w:rPr>
        <w:t>-2b</w:t>
      </w:r>
      <w:r>
        <w:rPr>
          <w:rFonts w:eastAsia="MS Mincho" w:cs="Calibri"/>
          <w:sz w:val="21"/>
          <w:szCs w:val="21"/>
        </w:rPr>
        <w:t>)</w:t>
      </w:r>
    </w:p>
    <w:p w14:paraId="48124204" w14:textId="77777777" w:rsidR="00DA3AB4" w:rsidRDefault="00DA3AB4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Calibri"/>
          <w:i/>
          <w:iCs/>
          <w:noProof/>
          <w:sz w:val="21"/>
          <w:szCs w:val="21"/>
          <w:lang w:val="en-GB"/>
        </w:rPr>
      </w:pPr>
    </w:p>
    <w:p w14:paraId="08D5E0A9" w14:textId="78A75FC7" w:rsidR="003C7C8D" w:rsidRPr="003C7C8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iCs/>
          <w:noProof/>
          <w:sz w:val="21"/>
          <w:szCs w:val="21"/>
          <w:lang w:val="en-GB"/>
        </w:rPr>
      </w:pPr>
      <w:r w:rsidRPr="003C7C8D">
        <w:rPr>
          <w:rFonts w:eastAsia="MS Mincho" w:cs="Calibri"/>
          <w:i/>
          <w:iCs/>
          <w:noProof/>
          <w:sz w:val="21"/>
          <w:szCs w:val="21"/>
          <w:lang w:val="en-GB"/>
        </w:rPr>
        <w:t>Lees</w:t>
      </w:r>
      <w:r w:rsidRPr="003C7C8D">
        <w:rPr>
          <w:rFonts w:eastAsia="MS Mincho" w:cs="Arial"/>
          <w:i/>
          <w:iCs/>
          <w:noProof/>
          <w:sz w:val="21"/>
          <w:szCs w:val="21"/>
          <w:lang w:val="en-GB"/>
        </w:rPr>
        <w:t>strategieën</w:t>
      </w:r>
    </w:p>
    <w:p w14:paraId="4AC5BB98" w14:textId="77777777" w:rsidR="00DA3AB4" w:rsidRDefault="00DA3AB4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>
        <w:rPr>
          <w:rFonts w:eastAsia="MS Mincho" w:cs="Arial"/>
          <w:noProof/>
          <w:sz w:val="21"/>
          <w:szCs w:val="21"/>
          <w:lang w:val="en-GB"/>
        </w:rPr>
        <w:t xml:space="preserve">– </w:t>
      </w:r>
      <w:r w:rsidRPr="00DA3AB4">
        <w:rPr>
          <w:rFonts w:eastAsia="MS Mincho" w:cs="Arial"/>
          <w:noProof/>
          <w:sz w:val="21"/>
          <w:szCs w:val="21"/>
          <w:lang w:val="en-GB"/>
        </w:rPr>
        <w:t>Kan van korte teksten over zeer vertrouwde en bekende onderwerpen op basis van voorkennis en gebruikmakend van de lay-out voorspellen waar de tekst waarschijnlijk</w:t>
      </w:r>
      <w:r>
        <w:rPr>
          <w:rFonts w:eastAsia="MS Mincho" w:cs="Arial"/>
          <w:noProof/>
          <w:sz w:val="21"/>
          <w:szCs w:val="21"/>
          <w:lang w:val="en-GB"/>
        </w:rPr>
        <w:t xml:space="preserve"> </w:t>
      </w:r>
      <w:r w:rsidRPr="00DA3AB4">
        <w:rPr>
          <w:rFonts w:eastAsia="MS Mincho" w:cs="Arial"/>
          <w:noProof/>
          <w:sz w:val="21"/>
          <w:szCs w:val="21"/>
          <w:lang w:val="en-GB"/>
        </w:rPr>
        <w:t>over gaat</w:t>
      </w:r>
      <w:r>
        <w:rPr>
          <w:rFonts w:eastAsia="MS Mincho" w:cs="Arial"/>
          <w:noProof/>
          <w:sz w:val="21"/>
          <w:szCs w:val="21"/>
          <w:lang w:val="en-GB"/>
        </w:rPr>
        <w:t>. (</w:t>
      </w:r>
      <w:r w:rsidRPr="00DA3AB4">
        <w:rPr>
          <w:rFonts w:eastAsia="MS Mincho" w:cs="Arial"/>
          <w:b/>
          <w:bCs/>
          <w:noProof/>
          <w:sz w:val="21"/>
          <w:szCs w:val="21"/>
          <w:lang w:val="en-GB"/>
        </w:rPr>
        <w:t>A1</w:t>
      </w:r>
      <w:r>
        <w:rPr>
          <w:rFonts w:eastAsia="MS Mincho" w:cs="Arial"/>
          <w:noProof/>
          <w:sz w:val="21"/>
          <w:szCs w:val="21"/>
          <w:lang w:val="en-GB"/>
        </w:rPr>
        <w:t>)</w:t>
      </w:r>
    </w:p>
    <w:p w14:paraId="53E73DC7" w14:textId="6A6BF5E8" w:rsidR="00FF5750" w:rsidRPr="003C7C8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 w:rsidRPr="003C7C8D">
        <w:rPr>
          <w:rFonts w:eastAsia="MS Mincho" w:cs="Arial"/>
          <w:noProof/>
          <w:sz w:val="21"/>
          <w:szCs w:val="21"/>
          <w:lang w:val="en-GB"/>
        </w:rPr>
        <w:t>– Kan gebruikmaken van uiteenlopende strategieën om tot tekstbegrip te komen, waaronder het letten op hoofdpunten.</w:t>
      </w:r>
      <w:r w:rsidR="00DA3AB4">
        <w:rPr>
          <w:rFonts w:eastAsia="MS Mincho" w:cs="Arial"/>
          <w:noProof/>
          <w:sz w:val="21"/>
          <w:szCs w:val="21"/>
          <w:lang w:val="en-GB"/>
        </w:rPr>
        <w:t xml:space="preserve"> (</w:t>
      </w:r>
      <w:r w:rsidR="00DA3AB4" w:rsidRPr="00DA3AB4">
        <w:rPr>
          <w:rFonts w:eastAsia="MS Mincho" w:cs="Arial"/>
          <w:b/>
          <w:bCs/>
          <w:noProof/>
          <w:sz w:val="21"/>
          <w:szCs w:val="21"/>
          <w:lang w:val="en-GB"/>
        </w:rPr>
        <w:t>A2</w:t>
      </w:r>
      <w:r w:rsidR="00DA3AB4">
        <w:rPr>
          <w:rFonts w:eastAsia="MS Mincho" w:cs="Arial"/>
          <w:noProof/>
          <w:sz w:val="21"/>
          <w:szCs w:val="21"/>
          <w:lang w:val="en-GB"/>
        </w:rPr>
        <w:t>)</w:t>
      </w:r>
    </w:p>
    <w:p w14:paraId="0657F470" w14:textId="616DFF47" w:rsidR="00641942" w:rsidRPr="003C7C8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  <w:sz w:val="21"/>
          <w:szCs w:val="21"/>
          <w:lang w:val="en-GB"/>
        </w:rPr>
      </w:pPr>
      <w:r w:rsidRPr="003C7C8D">
        <w:rPr>
          <w:rFonts w:eastAsia="MS Mincho" w:cs="Arial"/>
          <w:noProof/>
          <w:sz w:val="21"/>
          <w:szCs w:val="21"/>
          <w:lang w:val="en-GB"/>
        </w:rPr>
        <w:t>– Kan van minder frequente woorden en uitdrukkingen de betekenis controleren door gebruik te maken va</w:t>
      </w:r>
      <w:r w:rsidRPr="003C7C8D">
        <w:rPr>
          <w:noProof/>
          <w:sz w:val="21"/>
          <w:szCs w:val="21"/>
          <w:lang w:val="en-GB"/>
        </w:rPr>
        <w:t>n websites, (online) fora en eentalige woordenboeken.</w:t>
      </w:r>
    </w:p>
    <w:p w14:paraId="50EBD772" w14:textId="77777777" w:rsidR="00DA3AB4" w:rsidRDefault="00DA3AB4" w:rsidP="00DA3AB4">
      <w:pPr>
        <w:pStyle w:val="Geenafstand"/>
        <w:widowControl w:val="0"/>
        <w:spacing w:before="120"/>
        <w:rPr>
          <w:rFonts w:cs="Arial"/>
          <w:u w:val="single"/>
        </w:rPr>
      </w:pPr>
    </w:p>
    <w:p w14:paraId="4B1C55CF" w14:textId="77777777" w:rsidR="00A64EAB" w:rsidRPr="00EB4DD2" w:rsidRDefault="00A64EAB" w:rsidP="00EB4DD2">
      <w:pPr>
        <w:pStyle w:val="Geenafstand"/>
        <w:widowControl w:val="0"/>
        <w:spacing w:before="120"/>
        <w:rPr>
          <w:i/>
          <w:iCs/>
        </w:rPr>
      </w:pPr>
      <w:r w:rsidRPr="00EB4DD2">
        <w:rPr>
          <w:i/>
          <w:iCs/>
        </w:rPr>
        <w:t>Boredom is when you are feeling tired and impatient and have nothing to do.</w:t>
      </w:r>
    </w:p>
    <w:p w14:paraId="14F5B969" w14:textId="77777777" w:rsidR="00A64EAB" w:rsidRPr="00EB4DD2" w:rsidRDefault="00A64EAB" w:rsidP="00A64EAB">
      <w:pPr>
        <w:pStyle w:val="Geenafstand"/>
        <w:widowControl w:val="0"/>
        <w:spacing w:before="120"/>
      </w:pPr>
      <w:r w:rsidRPr="00EB4DD2">
        <w:rPr>
          <w:i/>
          <w:iCs/>
        </w:rPr>
        <w:t xml:space="preserve">This time of year some people easily get bored: bad weather, staying inside, </w:t>
      </w:r>
      <w:r w:rsidRPr="00EB4DD2">
        <w:rPr>
          <w:rFonts w:ascii="Apple Color Emoji" w:hAnsi="Apple Color Emoji" w:cs="Apple Color Emoji"/>
        </w:rPr>
        <w:t>🥱</w:t>
      </w:r>
    </w:p>
    <w:p w14:paraId="670F7DBE" w14:textId="77777777" w:rsidR="002D04C2" w:rsidRPr="00022612" w:rsidRDefault="002D04C2" w:rsidP="00AF77B4">
      <w:pPr>
        <w:pStyle w:val="Geenafstand"/>
        <w:widowControl w:val="0"/>
        <w:spacing w:before="120"/>
        <w:rPr>
          <w:rFonts w:eastAsia="Times New Roman"/>
          <w:bCs/>
          <w:iCs/>
        </w:rPr>
      </w:pPr>
    </w:p>
    <w:p w14:paraId="5D9CA00B" w14:textId="77777777" w:rsidR="000E2EA2" w:rsidRDefault="000E2EA2" w:rsidP="000E2EA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Warming Up</w:t>
      </w:r>
    </w:p>
    <w:p w14:paraId="5CB4A9F3" w14:textId="77777777" w:rsidR="000E2EA2" w:rsidRDefault="000E2EA2" w:rsidP="000E2EA2">
      <w:pPr>
        <w:tabs>
          <w:tab w:val="left" w:pos="284"/>
          <w:tab w:val="left" w:leader="dot" w:pos="9356"/>
        </w:tabs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09A17716" w14:textId="092FB18B" w:rsidR="00EB4DD2" w:rsidRDefault="00482D8C" w:rsidP="000E2EA2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 w:cs="Calibri"/>
          <w:kern w:val="36"/>
          <w:lang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EB4DD2" w:rsidRPr="001934F1">
        <w:rPr>
          <w:rFonts w:eastAsia="Times New Roman" w:cs="Calibri"/>
          <w:kern w:val="36"/>
          <w:lang w:eastAsia="nl-NL"/>
        </w:rPr>
        <w:t>Write down a list of five hobbies.</w:t>
      </w:r>
    </w:p>
    <w:p w14:paraId="4A00F950" w14:textId="28E546F6" w:rsidR="00482D8C" w:rsidRPr="00482D8C" w:rsidRDefault="00482D8C" w:rsidP="00482D8C">
      <w:pPr>
        <w:spacing w:after="0" w:line="240" w:lineRule="auto"/>
        <w:ind w:left="567" w:hanging="567"/>
        <w:rPr>
          <w:rFonts w:eastAsia="MS Mincho" w:cs="Arial"/>
          <w:lang w:eastAsia="nl-NL"/>
        </w:rPr>
      </w:pPr>
    </w:p>
    <w:p w14:paraId="27D692EF" w14:textId="77777777" w:rsidR="00B818CB" w:rsidRPr="00482D8C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2C69D243" w14:textId="76151FBC" w:rsidR="000E2EA2" w:rsidRPr="000E2EA2" w:rsidRDefault="000E2EA2" w:rsidP="000E2E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  <w:b/>
          <w:bCs/>
          <w:sz w:val="28"/>
          <w:szCs w:val="28"/>
        </w:rPr>
      </w:pPr>
      <w:r>
        <w:rPr>
          <w:rFonts w:cs="Arial"/>
          <w:b/>
          <w:sz w:val="28"/>
          <w:szCs w:val="28"/>
          <w:lang w:val="en-US"/>
        </w:rPr>
        <w:t xml:space="preserve">Your Reading Text: </w:t>
      </w:r>
      <w:r w:rsidR="00A64EAB" w:rsidRPr="00A64EAB">
        <w:rPr>
          <w:rFonts w:cs="Arial"/>
          <w:b/>
          <w:bCs/>
          <w:sz w:val="28"/>
          <w:szCs w:val="28"/>
        </w:rPr>
        <w:t>What</w:t>
      </w:r>
      <w:r w:rsidR="00A64EAB">
        <w:rPr>
          <w:rFonts w:cs="Arial"/>
          <w:b/>
          <w:bCs/>
          <w:sz w:val="28"/>
          <w:szCs w:val="28"/>
        </w:rPr>
        <w:t>’</w:t>
      </w:r>
      <w:r w:rsidR="00A64EAB" w:rsidRPr="00A64EAB">
        <w:rPr>
          <w:rFonts w:cs="Arial"/>
          <w:b/>
          <w:bCs/>
          <w:sz w:val="28"/>
          <w:szCs w:val="28"/>
        </w:rPr>
        <w:t>s the best thing to do on a rainy weekend</w:t>
      </w:r>
      <w:r w:rsidR="00A64EAB">
        <w:rPr>
          <w:rFonts w:cs="Arial"/>
          <w:b/>
          <w:bCs/>
          <w:sz w:val="28"/>
          <w:szCs w:val="28"/>
        </w:rPr>
        <w:t>?</w:t>
      </w:r>
    </w:p>
    <w:p w14:paraId="036F9216" w14:textId="77777777" w:rsidR="000E2EA2" w:rsidRDefault="000E2EA2" w:rsidP="000E2EA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</w:p>
    <w:p w14:paraId="6310DA3E" w14:textId="4B6DD6C7" w:rsidR="00ED7C93" w:rsidRDefault="009D36EA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hyperlink r:id="rId8" w:history="1">
        <w:r>
          <w:rPr>
            <w:rStyle w:val="Hyperlink"/>
          </w:rPr>
          <w:t>Read the text for tips what to do when the weather is wet and gloomy</w:t>
        </w:r>
      </w:hyperlink>
      <w:r w:rsidR="00A70F44">
        <w:t>.</w:t>
      </w:r>
    </w:p>
    <w:p w14:paraId="1F634768" w14:textId="77777777" w:rsidR="00482D8C" w:rsidRDefault="00482D8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A6B88D3" w14:textId="77777777" w:rsidR="00482D8C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98C05E3" w14:textId="77777777" w:rsidR="00482D8C" w:rsidRPr="00F83991" w:rsidRDefault="00482D8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26454B3" w14:textId="77777777" w:rsidR="00E9262F" w:rsidRPr="0018440B" w:rsidRDefault="00E9262F" w:rsidP="00E9262F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lastRenderedPageBreak/>
        <w:t>Words</w:t>
      </w:r>
    </w:p>
    <w:p w14:paraId="5E121870" w14:textId="77777777" w:rsidR="00E9262F" w:rsidRPr="00981D1E" w:rsidRDefault="00E9262F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a</w:t>
      </w:r>
      <w:r w:rsidRPr="00981D1E">
        <w:rPr>
          <w:rFonts w:eastAsia="Times New Roman"/>
          <w:lang w:val="en-GB"/>
        </w:rPr>
        <w:tab/>
        <w:t>Find the words in the text.</w:t>
      </w:r>
    </w:p>
    <w:p w14:paraId="3EC34C91" w14:textId="1E07F23A" w:rsidR="00E9262F" w:rsidRDefault="00E9262F" w:rsidP="00E9262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981D1E">
        <w:rPr>
          <w:rFonts w:eastAsia="Times New Roman"/>
          <w:lang w:val="en-GB"/>
        </w:rPr>
        <w:t>b</w:t>
      </w:r>
      <w:r w:rsidRPr="00981D1E">
        <w:rPr>
          <w:rFonts w:eastAsia="Times New Roman"/>
          <w:lang w:val="en-GB"/>
        </w:rPr>
        <w:tab/>
        <w:t>Connect the words and expressions that have the same meaning.</w:t>
      </w:r>
    </w:p>
    <w:tbl>
      <w:tblPr>
        <w:tblStyle w:val="Tabelraster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726AFD" w:rsidRPr="001934F1" w14:paraId="3B67D1B2" w14:textId="77777777" w:rsidTr="00325C23">
        <w:tc>
          <w:tcPr>
            <w:tcW w:w="2122" w:type="dxa"/>
          </w:tcPr>
          <w:p w14:paraId="7B2847DD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rainy</w:t>
            </w:r>
          </w:p>
        </w:tc>
        <w:tc>
          <w:tcPr>
            <w:tcW w:w="7512" w:type="dxa"/>
          </w:tcPr>
          <w:p w14:paraId="5359E9B6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 w:rsidRPr="001934F1">
              <w:rPr>
                <w:rFonts w:cs="Calibri"/>
                <w:i/>
              </w:rPr>
              <w:t>a.</w:t>
            </w:r>
            <w:r w:rsidRPr="001934F1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1934F1">
              <w:rPr>
                <w:rFonts w:cs="Calibri"/>
              </w:rPr>
              <w:t>brother or sister</w:t>
            </w:r>
          </w:p>
        </w:tc>
      </w:tr>
      <w:tr w:rsidR="00726AFD" w:rsidRPr="001934F1" w14:paraId="13AFBEDC" w14:textId="77777777" w:rsidTr="00325C23">
        <w:tc>
          <w:tcPr>
            <w:tcW w:w="2122" w:type="dxa"/>
          </w:tcPr>
          <w:p w14:paraId="18E466B1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weather service</w:t>
            </w:r>
          </w:p>
        </w:tc>
        <w:tc>
          <w:tcPr>
            <w:tcW w:w="7512" w:type="dxa"/>
          </w:tcPr>
          <w:p w14:paraId="0D4463A7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b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1934F1">
              <w:rPr>
                <w:rFonts w:cs="Calibri"/>
              </w:rPr>
              <w:t>game in which everyone hides from one player who tries to find them</w:t>
            </w:r>
          </w:p>
        </w:tc>
      </w:tr>
      <w:tr w:rsidR="00726AFD" w:rsidRPr="001934F1" w14:paraId="140CEE6F" w14:textId="77777777" w:rsidTr="00325C23">
        <w:tc>
          <w:tcPr>
            <w:tcW w:w="2122" w:type="dxa"/>
          </w:tcPr>
          <w:p w14:paraId="5839B272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favourite</w:t>
            </w:r>
          </w:p>
        </w:tc>
        <w:tc>
          <w:tcPr>
            <w:tcW w:w="7512" w:type="dxa"/>
          </w:tcPr>
          <w:p w14:paraId="387FA5EB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c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1934F1">
              <w:rPr>
                <w:rFonts w:cs="Calibri"/>
              </w:rPr>
              <w:t>game in which players try to find things that are in a secret place</w:t>
            </w:r>
          </w:p>
        </w:tc>
      </w:tr>
      <w:tr w:rsidR="00726AFD" w:rsidRPr="001934F1" w14:paraId="57F7C120" w14:textId="77777777" w:rsidTr="00325C23">
        <w:tc>
          <w:tcPr>
            <w:tcW w:w="2122" w:type="dxa"/>
          </w:tcPr>
          <w:p w14:paraId="4F23C56E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crafting</w:t>
            </w:r>
          </w:p>
        </w:tc>
        <w:tc>
          <w:tcPr>
            <w:tcW w:w="7512" w:type="dxa"/>
          </w:tcPr>
          <w:p w14:paraId="2A59F424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d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1934F1">
              <w:rPr>
                <w:rFonts w:cs="Calibri"/>
              </w:rPr>
              <w:t>game in which small pieces are moved around on a special board</w:t>
            </w:r>
          </w:p>
        </w:tc>
      </w:tr>
      <w:tr w:rsidR="00726AFD" w:rsidRPr="001934F1" w14:paraId="738BF6BD" w14:textId="77777777" w:rsidTr="00325C23">
        <w:tc>
          <w:tcPr>
            <w:tcW w:w="2122" w:type="dxa"/>
          </w:tcPr>
          <w:p w14:paraId="56B8BD5E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</w:r>
            <w:r>
              <w:rPr>
                <w:rFonts w:cs="Calibri"/>
              </w:rPr>
              <w:t>leisure centres</w:t>
            </w:r>
          </w:p>
        </w:tc>
        <w:tc>
          <w:tcPr>
            <w:tcW w:w="7512" w:type="dxa"/>
          </w:tcPr>
          <w:p w14:paraId="0845A9B3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e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  <w:t>having a lot of rain</w:t>
            </w:r>
          </w:p>
        </w:tc>
      </w:tr>
      <w:tr w:rsidR="00726AFD" w:rsidRPr="001934F1" w14:paraId="7DEF9B88" w14:textId="77777777" w:rsidTr="00325C23">
        <w:tc>
          <w:tcPr>
            <w:tcW w:w="2122" w:type="dxa"/>
          </w:tcPr>
          <w:p w14:paraId="5B85B223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sibling</w:t>
            </w:r>
          </w:p>
        </w:tc>
        <w:tc>
          <w:tcPr>
            <w:tcW w:w="7512" w:type="dxa"/>
          </w:tcPr>
          <w:p w14:paraId="330FBDC2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f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  <w:t>mak</w:t>
            </w:r>
            <w:r>
              <w:rPr>
                <w:rFonts w:cs="Calibri"/>
              </w:rPr>
              <w:t>ing</w:t>
            </w:r>
            <w:r w:rsidRPr="001934F1">
              <w:rPr>
                <w:rFonts w:cs="Calibri"/>
              </w:rPr>
              <w:t xml:space="preserve"> nice things with your hands</w:t>
            </w:r>
          </w:p>
        </w:tc>
      </w:tr>
      <w:tr w:rsidR="00726AFD" w:rsidRPr="001934F1" w14:paraId="68064EF5" w14:textId="77777777" w:rsidTr="00325C23">
        <w:tc>
          <w:tcPr>
            <w:tcW w:w="2122" w:type="dxa"/>
          </w:tcPr>
          <w:p w14:paraId="6C2EAB5C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board game</w:t>
            </w:r>
          </w:p>
        </w:tc>
        <w:tc>
          <w:tcPr>
            <w:tcW w:w="7512" w:type="dxa"/>
          </w:tcPr>
          <w:p w14:paraId="5570EB78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g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  <w:t>most liked</w:t>
            </w:r>
          </w:p>
        </w:tc>
      </w:tr>
      <w:tr w:rsidR="00726AFD" w:rsidRPr="001934F1" w14:paraId="3246E18C" w14:textId="77777777" w:rsidTr="00325C23">
        <w:tc>
          <w:tcPr>
            <w:tcW w:w="2122" w:type="dxa"/>
          </w:tcPr>
          <w:p w14:paraId="550FEA37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den</w:t>
            </w:r>
          </w:p>
        </w:tc>
        <w:tc>
          <w:tcPr>
            <w:tcW w:w="7512" w:type="dxa"/>
          </w:tcPr>
          <w:p w14:paraId="5E991852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h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  <w:t>organisation that gives information about the temperature, wind, snow, sunshine, rain, etc.</w:t>
            </w:r>
          </w:p>
        </w:tc>
      </w:tr>
      <w:tr w:rsidR="00726AFD" w:rsidRPr="001934F1" w14:paraId="43650DC3" w14:textId="77777777" w:rsidTr="00325C23">
        <w:tc>
          <w:tcPr>
            <w:tcW w:w="2122" w:type="dxa"/>
          </w:tcPr>
          <w:p w14:paraId="644796F1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treasure hunt</w:t>
            </w:r>
          </w:p>
        </w:tc>
        <w:tc>
          <w:tcPr>
            <w:tcW w:w="7512" w:type="dxa"/>
          </w:tcPr>
          <w:p w14:paraId="297688A6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i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</w:r>
            <w:r w:rsidRPr="00800B15">
              <w:rPr>
                <w:rFonts w:eastAsia="Times New Roman" w:cs="Calibri"/>
                <w:kern w:val="36"/>
                <w:lang w:eastAsia="nl-NL"/>
              </w:rPr>
              <w:t>public building</w:t>
            </w:r>
            <w:r>
              <w:rPr>
                <w:rFonts w:eastAsia="Times New Roman" w:cs="Calibri"/>
                <w:kern w:val="36"/>
                <w:lang w:eastAsia="nl-NL"/>
              </w:rPr>
              <w:t>s</w:t>
            </w:r>
            <w:r w:rsidRPr="00800B15">
              <w:rPr>
                <w:rFonts w:eastAsia="Times New Roman" w:cs="Calibri"/>
                <w:kern w:val="36"/>
                <w:lang w:eastAsia="nl-NL"/>
              </w:rPr>
              <w:t xml:space="preserve"> where people can go to do sports and other activities in their free tim</w:t>
            </w:r>
          </w:p>
        </w:tc>
      </w:tr>
      <w:tr w:rsidR="00726AFD" w:rsidRPr="001934F1" w14:paraId="093D972D" w14:textId="77777777" w:rsidTr="00325C23">
        <w:tc>
          <w:tcPr>
            <w:tcW w:w="2122" w:type="dxa"/>
          </w:tcPr>
          <w:p w14:paraId="16CDDA4B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tasty</w:t>
            </w:r>
          </w:p>
        </w:tc>
        <w:tc>
          <w:tcPr>
            <w:tcW w:w="7512" w:type="dxa"/>
          </w:tcPr>
          <w:p w14:paraId="723C2AA9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j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1934F1">
              <w:rPr>
                <w:rFonts w:cs="Calibri"/>
              </w:rPr>
              <w:t>secret place that you build to hide or read or play games</w:t>
            </w:r>
          </w:p>
        </w:tc>
      </w:tr>
      <w:tr w:rsidR="00726AFD" w:rsidRPr="001934F1" w14:paraId="5F9E43D8" w14:textId="77777777" w:rsidTr="00325C23">
        <w:tc>
          <w:tcPr>
            <w:tcW w:w="2122" w:type="dxa"/>
          </w:tcPr>
          <w:p w14:paraId="1ADD3D8A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 w:rsidRPr="001934F1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  <w:r w:rsidRPr="001934F1">
              <w:rPr>
                <w:rFonts w:cs="Calibri"/>
              </w:rPr>
              <w:t>.</w:t>
            </w:r>
            <w:r w:rsidRPr="001934F1">
              <w:rPr>
                <w:rFonts w:cs="Calibri"/>
              </w:rPr>
              <w:tab/>
              <w:t>hide-and-seek</w:t>
            </w:r>
          </w:p>
        </w:tc>
        <w:tc>
          <w:tcPr>
            <w:tcW w:w="7512" w:type="dxa"/>
          </w:tcPr>
          <w:p w14:paraId="348EA6B5" w14:textId="77777777" w:rsidR="00726AFD" w:rsidRPr="001934F1" w:rsidRDefault="00726AFD" w:rsidP="00726AFD">
            <w:pPr>
              <w:tabs>
                <w:tab w:val="left" w:pos="319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  <w:i/>
              </w:rPr>
              <w:t>k</w:t>
            </w:r>
            <w:r w:rsidRPr="001934F1">
              <w:rPr>
                <w:rFonts w:cs="Calibri"/>
                <w:i/>
              </w:rPr>
              <w:t>.</w:t>
            </w:r>
            <w:r w:rsidRPr="001934F1">
              <w:rPr>
                <w:rFonts w:cs="Calibri"/>
              </w:rPr>
              <w:tab/>
              <w:t>very nice to eat</w:t>
            </w:r>
          </w:p>
        </w:tc>
      </w:tr>
    </w:tbl>
    <w:p w14:paraId="559DAA5B" w14:textId="77777777" w:rsidR="00726AFD" w:rsidRDefault="00726AFD" w:rsidP="00726AFD">
      <w:pPr>
        <w:snapToGrid w:val="0"/>
        <w:spacing w:after="0" w:line="240" w:lineRule="auto"/>
        <w:outlineLvl w:val="0"/>
        <w:rPr>
          <w:rFonts w:cs="Calibri"/>
        </w:rPr>
      </w:pPr>
    </w:p>
    <w:p w14:paraId="26335322" w14:textId="0C101B5F" w:rsidR="003737F5" w:rsidRPr="0018440B" w:rsidRDefault="003737F5" w:rsidP="003737F5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Questions About the Text</w:t>
      </w:r>
    </w:p>
    <w:p w14:paraId="31AE609C" w14:textId="77777777" w:rsidR="004A1451" w:rsidRPr="004A1451" w:rsidRDefault="004A1451" w:rsidP="004A145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4A1451">
        <w:rPr>
          <w:rFonts w:eastAsia="Times New Roman"/>
          <w:lang w:val="en-GB"/>
        </w:rPr>
        <w:t>a</w:t>
      </w:r>
      <w:r w:rsidRPr="004A1451">
        <w:rPr>
          <w:rFonts w:eastAsia="Times New Roman"/>
          <w:lang w:val="en-GB"/>
        </w:rPr>
        <w:tab/>
        <w:t>What kind of weather is expected in England and Wales? Choose all correct answers.</w:t>
      </w:r>
    </w:p>
    <w:p w14:paraId="09BD0E27" w14:textId="420263A2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Blizzard</w:t>
      </w:r>
    </w:p>
    <w:p w14:paraId="34D49A9A" w14:textId="08D72DBD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Frost</w:t>
      </w:r>
    </w:p>
    <w:p w14:paraId="5B3BD4C5" w14:textId="597348F5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Rain</w:t>
      </w:r>
    </w:p>
    <w:p w14:paraId="215E66B4" w14:textId="688B66F0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Snow</w:t>
      </w:r>
    </w:p>
    <w:p w14:paraId="3D96D8C3" w14:textId="3483D80F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5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Storm</w:t>
      </w:r>
    </w:p>
    <w:p w14:paraId="5F0694B8" w14:textId="77777777" w:rsidR="004A1451" w:rsidRPr="004A1451" w:rsidRDefault="004A1451" w:rsidP="004A145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1A84358E" w14:textId="77777777" w:rsidR="004A1451" w:rsidRPr="004A1451" w:rsidRDefault="004A1451" w:rsidP="004A145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4A1451">
        <w:rPr>
          <w:rFonts w:eastAsia="Times New Roman"/>
          <w:lang w:val="en-GB"/>
        </w:rPr>
        <w:t>b</w:t>
      </w:r>
      <w:r w:rsidRPr="004A1451">
        <w:rPr>
          <w:rFonts w:eastAsia="Times New Roman"/>
          <w:lang w:val="en-GB"/>
        </w:rPr>
        <w:tab/>
        <w:t>What is the name of the weather service?</w:t>
      </w:r>
    </w:p>
    <w:p w14:paraId="5D0752D7" w14:textId="20F90130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England and Wales</w:t>
      </w:r>
    </w:p>
    <w:p w14:paraId="7D01DC2A" w14:textId="5E7CA648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The Met Office</w:t>
      </w:r>
    </w:p>
    <w:p w14:paraId="4B684433" w14:textId="3089D255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Storm Claudia</w:t>
      </w:r>
    </w:p>
    <w:p w14:paraId="7A0D25A0" w14:textId="27508E89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The UK National Weather Service.</w:t>
      </w:r>
    </w:p>
    <w:p w14:paraId="656967CE" w14:textId="77777777" w:rsidR="004A1451" w:rsidRPr="004A1451" w:rsidRDefault="004A1451" w:rsidP="004A145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17C02D45" w14:textId="77777777" w:rsidR="004A1451" w:rsidRPr="004A1451" w:rsidRDefault="004A1451" w:rsidP="004A145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4A1451">
        <w:rPr>
          <w:rFonts w:eastAsia="Times New Roman"/>
          <w:lang w:val="en-GB"/>
        </w:rPr>
        <w:t>c</w:t>
      </w:r>
      <w:r w:rsidRPr="004A1451">
        <w:rPr>
          <w:rFonts w:eastAsia="Times New Roman"/>
          <w:lang w:val="en-GB"/>
        </w:rPr>
        <w:tab/>
        <w:t>True or false?</w:t>
      </w:r>
    </w:p>
    <w:p w14:paraId="429564F7" w14:textId="62A4A13F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1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D</w:t>
      </w:r>
      <w:r w:rsidR="004A1451" w:rsidRPr="00E0650D">
        <w:rPr>
          <w:rFonts w:eastAsia="Times New Roman"/>
          <w:lang w:val="en-GB"/>
        </w:rPr>
        <w:t>rinks bottles</w:t>
      </w:r>
      <w:r w:rsidR="004A1451" w:rsidRPr="004A1451">
        <w:rPr>
          <w:rFonts w:eastAsia="Times New Roman"/>
          <w:lang w:val="en-GB"/>
        </w:rPr>
        <w:t xml:space="preserve"> can be reused for crafting.</w:t>
      </w:r>
    </w:p>
    <w:p w14:paraId="784F3AB5" w14:textId="792AFEA2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2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Leisure centres are for families only.</w:t>
      </w:r>
    </w:p>
    <w:p w14:paraId="128C2FF0" w14:textId="33973CFE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3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Storm Claudia will bring rain for the next ten days</w:t>
      </w:r>
      <w:r w:rsidR="00A64EAB">
        <w:rPr>
          <w:rFonts w:eastAsia="Times New Roman"/>
          <w:lang w:val="en-GB"/>
        </w:rPr>
        <w:t>.</w:t>
      </w:r>
    </w:p>
    <w:p w14:paraId="2717B92B" w14:textId="7FE363D9" w:rsidR="004A1451" w:rsidRPr="004A1451" w:rsidRDefault="00726AFD" w:rsidP="00726AFD">
      <w:pPr>
        <w:tabs>
          <w:tab w:val="left" w:pos="284"/>
        </w:tabs>
        <w:spacing w:after="0" w:line="240" w:lineRule="auto"/>
        <w:ind w:left="568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4</w:t>
      </w:r>
      <w:r>
        <w:rPr>
          <w:rFonts w:eastAsia="Times New Roman"/>
          <w:lang w:val="en-GB"/>
        </w:rPr>
        <w:tab/>
      </w:r>
      <w:r w:rsidR="004A1451" w:rsidRPr="004A1451">
        <w:rPr>
          <w:rFonts w:eastAsia="Times New Roman"/>
          <w:lang w:val="en-GB"/>
        </w:rPr>
        <w:t>You can do many activities for free.</w:t>
      </w:r>
    </w:p>
    <w:p w14:paraId="54277C30" w14:textId="77777777" w:rsidR="004A1451" w:rsidRPr="004A1451" w:rsidRDefault="004A1451" w:rsidP="004A145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4823B100" w14:textId="76E1A0D6" w:rsidR="006B1108" w:rsidRPr="006B1108" w:rsidRDefault="006B1108" w:rsidP="00726AFD">
      <w:pPr>
        <w:tabs>
          <w:tab w:val="left" w:pos="284"/>
        </w:tabs>
        <w:spacing w:after="0" w:line="240" w:lineRule="auto"/>
        <w:ind w:left="284" w:hanging="284"/>
      </w:pPr>
    </w:p>
    <w:p w14:paraId="7744352E" w14:textId="77777777" w:rsidR="00482D8C" w:rsidRDefault="00482D8C" w:rsidP="00482D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cs="Calibri"/>
          <w:b/>
          <w:bCs/>
          <w:u w:val="single"/>
          <w:lang w:val="en-GB"/>
        </w:rPr>
        <w:t xml:space="preserve">Follow-up </w:t>
      </w:r>
      <w:r w:rsidRPr="0018440B">
        <w:rPr>
          <w:rFonts w:cs="Calibri"/>
          <w:b/>
          <w:bCs/>
          <w:u w:val="single"/>
          <w:lang w:val="en-GB"/>
        </w:rPr>
        <w:t>Task</w:t>
      </w:r>
    </w:p>
    <w:p w14:paraId="70C22A3C" w14:textId="380E8B3F" w:rsidR="00482D8C" w:rsidRDefault="00482D8C" w:rsidP="00482D8C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366E">
        <w:rPr>
          <w:rFonts w:eastAsia="Times New Roman"/>
          <w:lang w:val="en-GB"/>
        </w:rPr>
        <w:t>a</w:t>
      </w:r>
      <w:r w:rsidRPr="0023366E">
        <w:rPr>
          <w:rFonts w:eastAsia="Times New Roman"/>
          <w:lang w:val="en-GB"/>
        </w:rPr>
        <w:tab/>
      </w:r>
      <w:hyperlink r:id="rId9" w:history="1">
        <w:r w:rsidR="00726AFD" w:rsidRPr="00A64EAB">
          <w:rPr>
            <w:rStyle w:val="Hyperlink"/>
            <w:rFonts w:eastAsia="Times New Roman"/>
            <w:lang w:val="en-GB"/>
          </w:rPr>
          <w:t>Join the vote</w:t>
        </w:r>
      </w:hyperlink>
      <w:r w:rsidR="00726AFD" w:rsidRPr="004A1451">
        <w:rPr>
          <w:rFonts w:eastAsia="Times New Roman"/>
          <w:lang w:val="en-GB"/>
        </w:rPr>
        <w:t>. Read the list of activiteis and pick your top three.</w:t>
      </w:r>
    </w:p>
    <w:p w14:paraId="1025B897" w14:textId="77777777" w:rsidR="00726AFD" w:rsidRPr="00726AFD" w:rsidRDefault="00482D8C" w:rsidP="00726AFD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</w:r>
      <w:r w:rsidR="00726AFD" w:rsidRPr="00726AFD">
        <w:rPr>
          <w:rFonts w:eastAsia="Times New Roman"/>
          <w:lang w:val="en-GB"/>
        </w:rPr>
        <w:t>Make a list of your interests, hobbies, and stuff you enjoy watching or reading. Check it when you are bored and feeling empty.</w:t>
      </w:r>
    </w:p>
    <w:p w14:paraId="33CBFF78" w14:textId="65187723" w:rsidR="002A50A3" w:rsidRDefault="002A50A3" w:rsidP="006B1108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2A50A3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8122A" w14:textId="77777777" w:rsidR="00CC6CC5" w:rsidRDefault="00CC6CC5" w:rsidP="009164EC">
      <w:pPr>
        <w:spacing w:after="0" w:line="240" w:lineRule="auto"/>
      </w:pPr>
      <w:r>
        <w:separator/>
      </w:r>
    </w:p>
  </w:endnote>
  <w:endnote w:type="continuationSeparator" w:id="0">
    <w:p w14:paraId="584223DB" w14:textId="77777777" w:rsidR="00CC6CC5" w:rsidRDefault="00CC6CC5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7D669AD4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51488E">
      <w:rPr>
        <w:rFonts w:cs="Arial"/>
        <w:sz w:val="20"/>
        <w:lang w:val="en-US"/>
      </w:rPr>
      <w:t>4</w:t>
    </w:r>
    <w:r w:rsidR="00726AFD">
      <w:rPr>
        <w:rFonts w:cs="Arial"/>
        <w:sz w:val="20"/>
        <w:lang w:val="en-US"/>
      </w:rPr>
      <w:t>7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="00DA3AB4">
      <w:rPr>
        <w:rFonts w:cs="Arial"/>
        <w:b/>
        <w:sz w:val="20"/>
        <w:lang w:val="en-US"/>
      </w:rPr>
      <w:t>1/A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51488E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51488E">
      <w:rPr>
        <w:rFonts w:cs="Arial"/>
        <w:sz w:val="20"/>
        <w:lang w:val="en-US"/>
      </w:rPr>
      <w:t>6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8C830" w14:textId="77777777" w:rsidR="00CC6CC5" w:rsidRDefault="00CC6CC5" w:rsidP="009164EC">
      <w:pPr>
        <w:spacing w:after="0" w:line="240" w:lineRule="auto"/>
      </w:pPr>
      <w:r>
        <w:separator/>
      </w:r>
    </w:p>
  </w:footnote>
  <w:footnote w:type="continuationSeparator" w:id="0">
    <w:p w14:paraId="0763751D" w14:textId="77777777" w:rsidR="00CC6CC5" w:rsidRDefault="00CC6CC5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375E85"/>
    <w:multiLevelType w:val="multilevel"/>
    <w:tmpl w:val="AF4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870995"/>
    <w:multiLevelType w:val="multilevel"/>
    <w:tmpl w:val="AE76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6D55FD"/>
    <w:multiLevelType w:val="multilevel"/>
    <w:tmpl w:val="2C1E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A947C03"/>
    <w:multiLevelType w:val="multilevel"/>
    <w:tmpl w:val="8E9EB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5B04F7"/>
    <w:multiLevelType w:val="multilevel"/>
    <w:tmpl w:val="5E1C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5"/>
  </w:num>
  <w:num w:numId="2" w16cid:durableId="1617758407">
    <w:abstractNumId w:val="35"/>
  </w:num>
  <w:num w:numId="3" w16cid:durableId="1782646237">
    <w:abstractNumId w:val="42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8"/>
  </w:num>
  <w:num w:numId="7" w16cid:durableId="2095273230">
    <w:abstractNumId w:val="32"/>
  </w:num>
  <w:num w:numId="8" w16cid:durableId="834539103">
    <w:abstractNumId w:val="49"/>
  </w:num>
  <w:num w:numId="9" w16cid:durableId="255553483">
    <w:abstractNumId w:val="33"/>
  </w:num>
  <w:num w:numId="10" w16cid:durableId="455612016">
    <w:abstractNumId w:val="12"/>
  </w:num>
  <w:num w:numId="11" w16cid:durableId="1298989496">
    <w:abstractNumId w:val="30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7"/>
  </w:num>
  <w:num w:numId="15" w16cid:durableId="465314049">
    <w:abstractNumId w:val="28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7"/>
  </w:num>
  <w:num w:numId="19" w16cid:durableId="1975333830">
    <w:abstractNumId w:val="1"/>
  </w:num>
  <w:num w:numId="20" w16cid:durableId="638846358">
    <w:abstractNumId w:val="40"/>
  </w:num>
  <w:num w:numId="21" w16cid:durableId="1773624936">
    <w:abstractNumId w:val="15"/>
  </w:num>
  <w:num w:numId="22" w16cid:durableId="236865798">
    <w:abstractNumId w:val="20"/>
  </w:num>
  <w:num w:numId="23" w16cid:durableId="1928922521">
    <w:abstractNumId w:val="47"/>
  </w:num>
  <w:num w:numId="24" w16cid:durableId="1132602584">
    <w:abstractNumId w:val="24"/>
  </w:num>
  <w:num w:numId="25" w16cid:durableId="561864960">
    <w:abstractNumId w:val="36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46"/>
  </w:num>
  <w:num w:numId="29" w16cid:durableId="576332062">
    <w:abstractNumId w:val="31"/>
  </w:num>
  <w:num w:numId="30" w16cid:durableId="641271845">
    <w:abstractNumId w:val="4"/>
  </w:num>
  <w:num w:numId="31" w16cid:durableId="1382706912">
    <w:abstractNumId w:val="22"/>
  </w:num>
  <w:num w:numId="32" w16cid:durableId="236289135">
    <w:abstractNumId w:val="41"/>
  </w:num>
  <w:num w:numId="33" w16cid:durableId="677929606">
    <w:abstractNumId w:val="51"/>
  </w:num>
  <w:num w:numId="34" w16cid:durableId="629673016">
    <w:abstractNumId w:val="45"/>
  </w:num>
  <w:num w:numId="35" w16cid:durableId="1129199760">
    <w:abstractNumId w:val="50"/>
  </w:num>
  <w:num w:numId="36" w16cid:durableId="1954163633">
    <w:abstractNumId w:val="19"/>
  </w:num>
  <w:num w:numId="37" w16cid:durableId="1768035743">
    <w:abstractNumId w:val="38"/>
  </w:num>
  <w:num w:numId="38" w16cid:durableId="1428574595">
    <w:abstractNumId w:val="34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39"/>
  </w:num>
  <w:num w:numId="46" w16cid:durableId="1810321617">
    <w:abstractNumId w:val="44"/>
  </w:num>
  <w:num w:numId="47" w16cid:durableId="579098790">
    <w:abstractNumId w:val="23"/>
  </w:num>
  <w:num w:numId="48" w16cid:durableId="443769318">
    <w:abstractNumId w:val="18"/>
  </w:num>
  <w:num w:numId="49" w16cid:durableId="211308403">
    <w:abstractNumId w:val="29"/>
  </w:num>
  <w:num w:numId="50" w16cid:durableId="2088065443">
    <w:abstractNumId w:val="26"/>
  </w:num>
  <w:num w:numId="51" w16cid:durableId="253784313">
    <w:abstractNumId w:val="43"/>
  </w:num>
  <w:num w:numId="52" w16cid:durableId="36833907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2EA2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1B9C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37F5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2D8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451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488E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AFD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1F9A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BC0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6EA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122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4EAB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9A9"/>
    <w:rsid w:val="00AE1A2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2F4F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426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6CC5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AB4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1FAA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62F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4DD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AB4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4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7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0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2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r5e955mdqq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bc.co.uk/newsround/articles/cr5e955mdqq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1003</TotalTime>
  <Pages>2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3121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410</cp:revision>
  <cp:lastPrinted>2013-09-27T09:37:00Z</cp:lastPrinted>
  <dcterms:created xsi:type="dcterms:W3CDTF">2016-10-06T15:58:00Z</dcterms:created>
  <dcterms:modified xsi:type="dcterms:W3CDTF">2025-11-14T14:27:00Z</dcterms:modified>
  <cp:category/>
</cp:coreProperties>
</file>