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BC0771" w14:textId="77777777" w:rsidR="00536F23" w:rsidRDefault="00536F23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</w:p>
    <w:p w14:paraId="19F3AE62" w14:textId="53BF9939" w:rsidR="002A1887" w:rsidRPr="00F83991" w:rsidRDefault="000647EA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  <w:r w:rsidRPr="00F83991">
        <w:rPr>
          <w:rFonts w:cs="Arial"/>
          <w:b/>
          <w:sz w:val="28"/>
          <w:szCs w:val="28"/>
          <w:lang w:val="en-GB"/>
        </w:rPr>
        <w:t>Actuele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lesbrief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Engels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–</w:t>
      </w:r>
      <w:r w:rsidR="00CE7C5C" w:rsidRPr="00F83991">
        <w:rPr>
          <w:rFonts w:cs="Arial"/>
          <w:b/>
          <w:sz w:val="28"/>
          <w:szCs w:val="28"/>
          <w:lang w:val="en-GB"/>
        </w:rPr>
        <w:t xml:space="preserve"> </w:t>
      </w:r>
      <w:r w:rsidR="002D0311">
        <w:rPr>
          <w:rFonts w:cs="Arial"/>
          <w:b/>
          <w:sz w:val="28"/>
          <w:szCs w:val="28"/>
          <w:lang w:val="en-GB"/>
        </w:rPr>
        <w:t>Milton</w:t>
      </w:r>
    </w:p>
    <w:p w14:paraId="26E74217" w14:textId="77777777" w:rsidR="00500187" w:rsidRPr="00F83991" w:rsidRDefault="00500187" w:rsidP="007F4F7D">
      <w:pPr>
        <w:spacing w:after="0" w:line="360" w:lineRule="auto"/>
        <w:rPr>
          <w:rFonts w:cs="Arial"/>
          <w:lang w:val="en-GB"/>
        </w:rPr>
      </w:pPr>
    </w:p>
    <w:p w14:paraId="4C682185" w14:textId="77777777" w:rsidR="00F97513" w:rsidRPr="00F83991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noProof/>
          <w:sz w:val="21"/>
          <w:szCs w:val="21"/>
          <w:lang w:val="en-GB"/>
        </w:rPr>
      </w:pPr>
      <w:r w:rsidRPr="00F83991">
        <w:rPr>
          <w:rFonts w:cs="Arial"/>
          <w:b/>
          <w:noProof/>
          <w:sz w:val="21"/>
          <w:szCs w:val="21"/>
          <w:lang w:val="en-GB"/>
        </w:rPr>
        <w:t>Voor de docent</w:t>
      </w:r>
    </w:p>
    <w:p w14:paraId="6569A0E2" w14:textId="77777777" w:rsidR="001007CA" w:rsidRPr="001007CA" w:rsidRDefault="001007CA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noProof/>
          <w:sz w:val="21"/>
          <w:szCs w:val="21"/>
          <w:lang w:val="en-GB"/>
        </w:rPr>
      </w:pPr>
      <w:r w:rsidRPr="001007CA">
        <w:rPr>
          <w:noProof/>
          <w:sz w:val="21"/>
          <w:szCs w:val="21"/>
          <w:lang w:val="en-GB"/>
        </w:rPr>
        <w:t>Orkaan op orkaan raast over delen van Florida. De nieuwste, orkaan Milton, was onheilspellend sterk.</w:t>
      </w:r>
    </w:p>
    <w:p w14:paraId="4615C1D1" w14:textId="073FD16D" w:rsidR="001C0D6D" w:rsidRPr="001007CA" w:rsidRDefault="001C0D6D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noProof/>
          <w:sz w:val="21"/>
          <w:szCs w:val="21"/>
          <w:lang w:val="en-GB"/>
        </w:rPr>
      </w:pPr>
    </w:p>
    <w:p w14:paraId="51E9D445" w14:textId="4DC90E47" w:rsidR="00F97513" w:rsidRPr="001007CA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noProof/>
          <w:sz w:val="21"/>
          <w:szCs w:val="21"/>
          <w:lang w:val="en-GB"/>
        </w:rPr>
      </w:pPr>
      <w:r w:rsidRPr="001007CA">
        <w:rPr>
          <w:rFonts w:cs="Arial"/>
          <w:b/>
          <w:noProof/>
          <w:sz w:val="21"/>
          <w:szCs w:val="21"/>
          <w:lang w:val="en-GB"/>
        </w:rPr>
        <w:t>ERK-niveau</w:t>
      </w:r>
      <w:r w:rsidR="00D556FD" w:rsidRPr="001007CA">
        <w:rPr>
          <w:rFonts w:cs="Arial"/>
          <w:b/>
          <w:noProof/>
          <w:sz w:val="21"/>
          <w:szCs w:val="21"/>
          <w:lang w:val="en-GB"/>
        </w:rPr>
        <w:t xml:space="preserve"> – Lezen </w:t>
      </w:r>
      <w:r w:rsidR="006D19CE" w:rsidRPr="001007CA">
        <w:rPr>
          <w:rFonts w:cs="Arial"/>
          <w:b/>
          <w:noProof/>
          <w:sz w:val="21"/>
          <w:szCs w:val="21"/>
          <w:lang w:val="en-GB"/>
        </w:rPr>
        <w:t>B2</w:t>
      </w:r>
    </w:p>
    <w:p w14:paraId="241B6E90" w14:textId="40EDF21E" w:rsidR="001007CA" w:rsidRPr="001007CA" w:rsidRDefault="001007CA" w:rsidP="003E025D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eastAsia="MS Mincho" w:cs="Arial"/>
          <w:sz w:val="21"/>
          <w:szCs w:val="21"/>
        </w:rPr>
      </w:pPr>
      <w:r w:rsidRPr="001007CA">
        <w:rPr>
          <w:rFonts w:eastAsia="MS Mincho" w:cs="Arial"/>
          <w:sz w:val="21"/>
          <w:szCs w:val="21"/>
        </w:rPr>
        <w:t xml:space="preserve">Oriënterend lezen: </w:t>
      </w:r>
      <w:r w:rsidRPr="001007CA">
        <w:rPr>
          <w:rFonts w:eastAsia="MS Mincho" w:cs="Arial"/>
          <w:sz w:val="21"/>
          <w:szCs w:val="21"/>
        </w:rPr>
        <w:t>Kan snel lange, complexe teksten doorlezen en de relevante details vinden</w:t>
      </w:r>
      <w:r w:rsidRPr="001007CA">
        <w:rPr>
          <w:rFonts w:eastAsia="MS Mincho" w:cs="Arial"/>
          <w:sz w:val="21"/>
          <w:szCs w:val="21"/>
        </w:rPr>
        <w:t>. (LEB2-2a)</w:t>
      </w:r>
    </w:p>
    <w:p w14:paraId="5CFEE066" w14:textId="77777777" w:rsidR="003E025D" w:rsidRPr="001007CA" w:rsidRDefault="003E025D" w:rsidP="003E025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iCs/>
          <w:noProof/>
          <w:sz w:val="21"/>
          <w:szCs w:val="21"/>
          <w:lang w:val="en-GB"/>
        </w:rPr>
      </w:pPr>
      <w:r w:rsidRPr="001007CA">
        <w:rPr>
          <w:rFonts w:eastAsia="MS Mincho" w:cs="Arial"/>
          <w:noProof/>
          <w:sz w:val="21"/>
          <w:szCs w:val="21"/>
          <w:lang w:val="en-GB"/>
        </w:rPr>
        <w:t xml:space="preserve">Leesstrategieën – </w:t>
      </w:r>
      <w:r w:rsidRPr="001007CA">
        <w:rPr>
          <w:rFonts w:eastAsia="MS Mincho" w:cs="Arial"/>
          <w:i/>
          <w:noProof/>
          <w:sz w:val="21"/>
          <w:szCs w:val="21"/>
          <w:lang w:val="en-GB"/>
        </w:rPr>
        <w:t>Kan gebruikmaken van uiteenlopende strategieën om tot tekstbegrip te komen, waaronder het letten op hoofdpunten</w:t>
      </w:r>
      <w:r w:rsidRPr="001007CA">
        <w:rPr>
          <w:rFonts w:eastAsia="MS Mincho" w:cs="Arial"/>
          <w:i/>
          <w:iCs/>
          <w:noProof/>
          <w:sz w:val="21"/>
          <w:szCs w:val="21"/>
          <w:lang w:val="en-GB"/>
        </w:rPr>
        <w:t>.</w:t>
      </w:r>
      <w:r w:rsidRPr="001007CA">
        <w:rPr>
          <w:rFonts w:eastAsia="MS Mincho" w:cs="Arial"/>
          <w:noProof/>
          <w:sz w:val="21"/>
          <w:szCs w:val="21"/>
          <w:lang w:val="en-GB"/>
        </w:rPr>
        <w:t xml:space="preserve"> – </w:t>
      </w:r>
      <w:r w:rsidRPr="001007CA">
        <w:rPr>
          <w:rFonts w:eastAsia="MS Mincho" w:cs="Arial"/>
          <w:i/>
          <w:noProof/>
          <w:sz w:val="21"/>
          <w:szCs w:val="21"/>
          <w:lang w:val="en-GB"/>
        </w:rPr>
        <w:t>Kan van minder frequente woorden en uitdrukkingen de betekenis controleren door gebruik te maken va</w:t>
      </w:r>
      <w:r w:rsidRPr="001007CA">
        <w:rPr>
          <w:i/>
          <w:noProof/>
          <w:sz w:val="21"/>
          <w:szCs w:val="21"/>
          <w:lang w:val="en-GB"/>
        </w:rPr>
        <w:t>n websites, (online) fora en eentalige woordenboeken.</w:t>
      </w:r>
    </w:p>
    <w:p w14:paraId="383CE244" w14:textId="77777777" w:rsidR="007511EE" w:rsidRDefault="007511EE" w:rsidP="00AF77B4">
      <w:pPr>
        <w:pStyle w:val="Geenafstand"/>
        <w:widowControl w:val="0"/>
        <w:spacing w:before="120"/>
        <w:rPr>
          <w:rFonts w:cs="Arial"/>
          <w:u w:val="single"/>
          <w:lang w:val="en-GB"/>
        </w:rPr>
      </w:pPr>
    </w:p>
    <w:p w14:paraId="31B5B69E" w14:textId="31696D78" w:rsidR="003D0BF3" w:rsidRPr="003D0BF3" w:rsidRDefault="001007CA" w:rsidP="00AF77B4">
      <w:pPr>
        <w:pStyle w:val="Geenafstand"/>
        <w:widowControl w:val="0"/>
        <w:spacing w:before="120"/>
        <w:rPr>
          <w:rFonts w:eastAsia="Times New Roman"/>
          <w:bCs/>
          <w:i/>
        </w:rPr>
      </w:pPr>
      <w:r>
        <w:rPr>
          <w:rFonts w:eastAsia="Times New Roman"/>
          <w:bCs/>
          <w:i/>
        </w:rPr>
        <w:t>Parts of Florida were hit by Hurricane Milton just two weeks after Hurricane Helene raged there.</w:t>
      </w:r>
    </w:p>
    <w:p w14:paraId="670F7DBE" w14:textId="77777777" w:rsidR="002D04C2" w:rsidRPr="00F83991" w:rsidRDefault="002D04C2" w:rsidP="00AF77B4">
      <w:pPr>
        <w:pStyle w:val="Geenafstand"/>
        <w:widowControl w:val="0"/>
        <w:spacing w:before="120"/>
        <w:rPr>
          <w:rFonts w:cs="Arial"/>
          <w:u w:val="single"/>
          <w:lang w:val="en-GB"/>
        </w:rPr>
      </w:pPr>
    </w:p>
    <w:p w14:paraId="5446904B" w14:textId="77777777" w:rsidR="00AF77B4" w:rsidRPr="00F83991" w:rsidRDefault="00AF77B4" w:rsidP="00AF77B4">
      <w:pPr>
        <w:pStyle w:val="Geenafstand"/>
        <w:widowControl w:val="0"/>
        <w:spacing w:before="120"/>
        <w:rPr>
          <w:rFonts w:cs="Arial"/>
          <w:lang w:val="en-GB"/>
        </w:rPr>
      </w:pPr>
      <w:r w:rsidRPr="0099126D">
        <w:rPr>
          <w:rFonts w:cs="Arial"/>
          <w:u w:val="single"/>
          <w:lang w:val="en-GB"/>
        </w:rPr>
        <w:t>Assignment 1</w:t>
      </w:r>
    </w:p>
    <w:p w14:paraId="1ECB925D" w14:textId="0D31A532" w:rsidR="001F2A24" w:rsidRDefault="00BD0704" w:rsidP="00EF797F">
      <w:pPr>
        <w:spacing w:after="0" w:line="240" w:lineRule="auto"/>
        <w:rPr>
          <w:rFonts w:eastAsia="MS Mincho" w:cs="Arial"/>
          <w:lang w:val="en-GB" w:eastAsia="nl-NL"/>
        </w:rPr>
      </w:pPr>
      <w:r w:rsidRPr="00F83991">
        <w:rPr>
          <w:rFonts w:eastAsia="MS Mincho" w:cs="Arial"/>
          <w:lang w:val="en-GB" w:eastAsia="nl-NL"/>
        </w:rPr>
        <w:t>You may use English-language Internet sources to help you.</w:t>
      </w:r>
    </w:p>
    <w:p w14:paraId="05B133EC" w14:textId="7AAA5517" w:rsidR="00C01FC8" w:rsidRDefault="00574EDE" w:rsidP="00D5362A">
      <w:pPr>
        <w:pStyle w:val="Geenafstand"/>
        <w:tabs>
          <w:tab w:val="left" w:pos="426"/>
        </w:tabs>
        <w:rPr>
          <w:lang w:val="en-GB"/>
        </w:rPr>
      </w:pPr>
      <w:r>
        <w:rPr>
          <w:lang w:val="en-GB"/>
        </w:rPr>
        <w:t>a</w:t>
      </w:r>
      <w:r>
        <w:rPr>
          <w:lang w:val="en-GB"/>
        </w:rPr>
        <w:tab/>
      </w:r>
      <w:r w:rsidR="00C01FC8">
        <w:rPr>
          <w:lang w:val="en-GB"/>
        </w:rPr>
        <w:t>How many different hurricane categories are there?</w:t>
      </w:r>
    </w:p>
    <w:p w14:paraId="33619FB3" w14:textId="77777777" w:rsidR="00C01FC8" w:rsidRDefault="00C01FC8" w:rsidP="00D5362A">
      <w:pPr>
        <w:pStyle w:val="Geenafstand"/>
        <w:tabs>
          <w:tab w:val="left" w:pos="426"/>
        </w:tabs>
        <w:rPr>
          <w:lang w:val="en-GB"/>
        </w:rPr>
      </w:pPr>
      <w:r>
        <w:rPr>
          <w:lang w:val="en-GB"/>
        </w:rPr>
        <w:t>b</w:t>
      </w:r>
      <w:r>
        <w:rPr>
          <w:lang w:val="en-GB"/>
        </w:rPr>
        <w:tab/>
        <w:t>Name at least two other natural disasters.</w:t>
      </w:r>
    </w:p>
    <w:p w14:paraId="52146FD2" w14:textId="70D2E21A" w:rsidR="00ED0231" w:rsidRDefault="00ED0231" w:rsidP="00B818CB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</w:p>
    <w:p w14:paraId="27D692EF" w14:textId="77777777" w:rsidR="00B818CB" w:rsidRDefault="00B818CB" w:rsidP="00B818CB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</w:p>
    <w:p w14:paraId="44FC6794" w14:textId="77777777" w:rsidR="00205F37" w:rsidRPr="00F83991" w:rsidRDefault="00205F37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41A640E2" w14:textId="43FCF2BE" w:rsidR="007D337C" w:rsidRPr="00F83991" w:rsidRDefault="00C01FC8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eastAsia="Times New Roman"/>
          <w:b/>
          <w:lang w:val="en-GB"/>
        </w:rPr>
      </w:pPr>
      <w:r>
        <w:rPr>
          <w:rFonts w:cs="Arial"/>
          <w:b/>
          <w:sz w:val="28"/>
          <w:szCs w:val="28"/>
          <w:lang w:val="en-GB"/>
        </w:rPr>
        <w:t>Milton</w:t>
      </w:r>
    </w:p>
    <w:p w14:paraId="0CD12369" w14:textId="77777777" w:rsidR="00487830" w:rsidRDefault="00487830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  <w:lang w:val="en-GB"/>
        </w:rPr>
      </w:pPr>
    </w:p>
    <w:p w14:paraId="3342283A" w14:textId="77777777" w:rsidR="00C01FC8" w:rsidRDefault="00C01FC8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r>
        <w:rPr>
          <w:rFonts w:eastAsia="Times New Roman"/>
        </w:rPr>
        <w:t>Hurricane Milton has hit Florida. It brought strong winds, tornadoes and flooding.</w:t>
      </w:r>
    </w:p>
    <w:p w14:paraId="0FA84C79" w14:textId="04951AEF" w:rsidR="00C01FC8" w:rsidRDefault="00C01FC8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r>
        <w:rPr>
          <w:rFonts w:eastAsia="Times New Roman"/>
        </w:rPr>
        <w:t>It has weakend, but the situation is still dangerous.</w:t>
      </w:r>
    </w:p>
    <w:p w14:paraId="5D9F12A4" w14:textId="77777777" w:rsidR="00461392" w:rsidRDefault="00461392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38793EF8" w14:textId="6FB9062F" w:rsidR="00461392" w:rsidRDefault="00C01FC8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hyperlink r:id="rId8" w:history="1">
        <w:r w:rsidRPr="00C01FC8">
          <w:rPr>
            <w:rStyle w:val="Hyperlink"/>
            <w:rFonts w:eastAsia="Times New Roman"/>
          </w:rPr>
          <w:t>In this article, Floridians share their stories</w:t>
        </w:r>
      </w:hyperlink>
      <w:r>
        <w:rPr>
          <w:rFonts w:eastAsia="Times New Roman"/>
        </w:rPr>
        <w:t>.</w:t>
      </w:r>
    </w:p>
    <w:p w14:paraId="73968414" w14:textId="77777777" w:rsidR="002275C0" w:rsidRDefault="002275C0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Theme="minorEastAsia" w:cs="Calibri"/>
          <w:lang w:val="en-US" w:eastAsia="ja-JP"/>
        </w:rPr>
      </w:pPr>
    </w:p>
    <w:p w14:paraId="3193D5C5" w14:textId="56CFD650" w:rsidR="002D1047" w:rsidRPr="00F83991" w:rsidRDefault="002D1047" w:rsidP="00CE7C5C">
      <w:pPr>
        <w:spacing w:after="0" w:line="240" w:lineRule="auto"/>
        <w:ind w:left="567" w:hanging="567"/>
        <w:rPr>
          <w:rFonts w:cs="Arial"/>
          <w:lang w:val="en-GB"/>
        </w:rPr>
      </w:pPr>
    </w:p>
    <w:p w14:paraId="0FF7694C" w14:textId="77777777" w:rsidR="00CC727C" w:rsidRPr="00F83991" w:rsidRDefault="00CC727C">
      <w:pPr>
        <w:spacing w:after="0" w:line="240" w:lineRule="auto"/>
        <w:rPr>
          <w:rFonts w:cs="Arial"/>
          <w:u w:val="single"/>
          <w:lang w:val="en-GB"/>
        </w:rPr>
      </w:pPr>
      <w:r w:rsidRPr="00F83991">
        <w:rPr>
          <w:rFonts w:cs="Arial"/>
          <w:u w:val="single"/>
          <w:lang w:val="en-GB"/>
        </w:rPr>
        <w:br w:type="page"/>
      </w:r>
    </w:p>
    <w:p w14:paraId="0430BBF9" w14:textId="77777777" w:rsidR="002847B9" w:rsidRPr="00AD5392" w:rsidRDefault="002847B9" w:rsidP="002847B9">
      <w:pPr>
        <w:keepNext/>
        <w:widowControl w:val="0"/>
        <w:spacing w:after="0" w:line="240" w:lineRule="auto"/>
        <w:rPr>
          <w:rFonts w:cs="Arial"/>
          <w:u w:val="single"/>
          <w:lang w:val="en-GB"/>
        </w:rPr>
      </w:pPr>
      <w:r w:rsidRPr="00AD5392">
        <w:rPr>
          <w:rFonts w:cs="Arial"/>
          <w:u w:val="single"/>
          <w:lang w:val="en-GB"/>
        </w:rPr>
        <w:lastRenderedPageBreak/>
        <w:t>Assignment</w:t>
      </w:r>
      <w:r>
        <w:rPr>
          <w:rFonts w:cs="Arial"/>
          <w:u w:val="single"/>
          <w:lang w:val="en-GB"/>
        </w:rPr>
        <w:t xml:space="preserve"> </w:t>
      </w:r>
      <w:r w:rsidRPr="00AD5392">
        <w:rPr>
          <w:rFonts w:cs="Arial"/>
          <w:u w:val="single"/>
          <w:lang w:val="en-GB"/>
        </w:rPr>
        <w:t>2</w:t>
      </w:r>
    </w:p>
    <w:p w14:paraId="5CA7EB10" w14:textId="77777777" w:rsidR="002847B9" w:rsidRDefault="002847B9" w:rsidP="002847B9">
      <w:pPr>
        <w:widowControl w:val="0"/>
        <w:adjustRightInd w:val="0"/>
        <w:snapToGrid w:val="0"/>
        <w:spacing w:after="0" w:line="240" w:lineRule="auto"/>
        <w:rPr>
          <w:rFonts w:cs="Arial"/>
          <w:lang w:val="en-GB"/>
        </w:rPr>
      </w:pPr>
      <w:r w:rsidRPr="00B2793B">
        <w:rPr>
          <w:rFonts w:cs="Arial"/>
          <w:lang w:val="en-GB"/>
        </w:rPr>
        <w:t>Read the text. Find (and mark) the following words in the text:</w:t>
      </w:r>
    </w:p>
    <w:p w14:paraId="30F1BA14" w14:textId="178AF099" w:rsidR="002847B9" w:rsidRPr="002D0311" w:rsidRDefault="002847B9" w:rsidP="002D0311">
      <w:pPr>
        <w:tabs>
          <w:tab w:val="left" w:leader="dot" w:pos="9356"/>
        </w:tabs>
        <w:adjustRightInd w:val="0"/>
        <w:snapToGrid w:val="0"/>
        <w:spacing w:after="0" w:line="240" w:lineRule="auto"/>
        <w:rPr>
          <w:rStyle w:val="deftext"/>
          <w:i/>
          <w:iCs/>
          <w:lang w:val="en-GB"/>
        </w:rPr>
      </w:pPr>
      <w:r w:rsidRPr="002D0311">
        <w:rPr>
          <w:rStyle w:val="deftext"/>
          <w:i/>
          <w:iCs/>
          <w:lang w:val="en-GB"/>
        </w:rPr>
        <w:t>lengthy</w:t>
      </w:r>
      <w:r w:rsidRPr="002D0311">
        <w:rPr>
          <w:rStyle w:val="deftext"/>
          <w:i/>
          <w:iCs/>
        </w:rPr>
        <w:t xml:space="preserve"> – </w:t>
      </w:r>
      <w:r w:rsidRPr="002D0311">
        <w:rPr>
          <w:rStyle w:val="deftext"/>
          <w:i/>
          <w:iCs/>
          <w:lang w:val="en-GB"/>
        </w:rPr>
        <w:t>(to) evacuate</w:t>
      </w:r>
      <w:r w:rsidRPr="002D0311">
        <w:rPr>
          <w:rStyle w:val="deftext"/>
          <w:i/>
          <w:iCs/>
        </w:rPr>
        <w:t xml:space="preserve"> – </w:t>
      </w:r>
      <w:r w:rsidRPr="002D0311">
        <w:rPr>
          <w:rStyle w:val="deftext"/>
          <w:i/>
          <w:iCs/>
          <w:lang w:val="en-GB"/>
        </w:rPr>
        <w:t>washer</w:t>
      </w:r>
      <w:r w:rsidRPr="002D0311">
        <w:rPr>
          <w:rStyle w:val="deftext"/>
          <w:i/>
          <w:iCs/>
        </w:rPr>
        <w:t xml:space="preserve"> – </w:t>
      </w:r>
      <w:r w:rsidRPr="002D0311">
        <w:rPr>
          <w:rStyle w:val="deftext"/>
          <w:i/>
          <w:iCs/>
          <w:lang w:val="en-GB"/>
        </w:rPr>
        <w:t>(to) rebuild</w:t>
      </w:r>
      <w:r w:rsidRPr="002D0311">
        <w:rPr>
          <w:rStyle w:val="deftext"/>
          <w:i/>
          <w:iCs/>
        </w:rPr>
        <w:t xml:space="preserve"> – </w:t>
      </w:r>
      <w:r w:rsidRPr="002D0311">
        <w:rPr>
          <w:rStyle w:val="deftext"/>
          <w:i/>
          <w:iCs/>
          <w:lang w:val="en-GB"/>
        </w:rPr>
        <w:t>relieved</w:t>
      </w:r>
      <w:r w:rsidRPr="002D0311">
        <w:rPr>
          <w:rStyle w:val="deftext"/>
          <w:i/>
          <w:iCs/>
        </w:rPr>
        <w:t xml:space="preserve"> – </w:t>
      </w:r>
      <w:r w:rsidRPr="002D0311">
        <w:rPr>
          <w:rStyle w:val="deftext"/>
          <w:i/>
          <w:iCs/>
          <w:lang w:val="en-GB"/>
        </w:rPr>
        <w:t>disastrous</w:t>
      </w:r>
      <w:r w:rsidRPr="002D0311">
        <w:rPr>
          <w:rStyle w:val="deftext"/>
          <w:i/>
          <w:iCs/>
        </w:rPr>
        <w:t xml:space="preserve"> – </w:t>
      </w:r>
      <w:r w:rsidRPr="002D0311">
        <w:rPr>
          <w:rStyle w:val="deftext"/>
          <w:i/>
          <w:iCs/>
          <w:lang w:val="en-GB"/>
        </w:rPr>
        <w:t>making landfall</w:t>
      </w:r>
      <w:r w:rsidRPr="002D0311">
        <w:rPr>
          <w:rStyle w:val="deftext"/>
          <w:i/>
          <w:iCs/>
        </w:rPr>
        <w:t xml:space="preserve"> – </w:t>
      </w:r>
      <w:r w:rsidRPr="002D0311">
        <w:rPr>
          <w:rStyle w:val="deftext"/>
          <w:i/>
          <w:iCs/>
          <w:lang w:val="en-GB"/>
        </w:rPr>
        <w:t>cautioned</w:t>
      </w:r>
      <w:r w:rsidRPr="002D0311">
        <w:rPr>
          <w:rStyle w:val="deftext"/>
          <w:i/>
          <w:iCs/>
        </w:rPr>
        <w:t xml:space="preserve"> – </w:t>
      </w:r>
      <w:r w:rsidRPr="002D0311">
        <w:rPr>
          <w:rStyle w:val="deftext"/>
          <w:i/>
          <w:iCs/>
          <w:lang w:val="en-GB"/>
        </w:rPr>
        <w:t>debris</w:t>
      </w:r>
      <w:r w:rsidRPr="002D0311">
        <w:rPr>
          <w:rStyle w:val="deftext"/>
          <w:i/>
          <w:iCs/>
        </w:rPr>
        <w:t xml:space="preserve"> – </w:t>
      </w:r>
      <w:r w:rsidRPr="002D0311">
        <w:rPr>
          <w:rStyle w:val="deftext"/>
          <w:i/>
          <w:iCs/>
          <w:lang w:val="en-GB"/>
        </w:rPr>
        <w:t>(to) survey</w:t>
      </w:r>
      <w:r w:rsidRPr="002D0311">
        <w:rPr>
          <w:rStyle w:val="deftext"/>
          <w:i/>
          <w:iCs/>
        </w:rPr>
        <w:t xml:space="preserve"> – </w:t>
      </w:r>
      <w:r w:rsidRPr="002D0311">
        <w:rPr>
          <w:rStyle w:val="deftext"/>
          <w:i/>
          <w:iCs/>
          <w:lang w:val="en-GB"/>
        </w:rPr>
        <w:t>power saws</w:t>
      </w:r>
      <w:r w:rsidRPr="002D0311">
        <w:rPr>
          <w:rStyle w:val="deftext"/>
          <w:i/>
          <w:iCs/>
        </w:rPr>
        <w:t xml:space="preserve"> – </w:t>
      </w:r>
      <w:r w:rsidRPr="002D0311">
        <w:rPr>
          <w:rStyle w:val="deftext"/>
          <w:i/>
          <w:iCs/>
          <w:lang w:val="en-GB"/>
        </w:rPr>
        <w:t>marina</w:t>
      </w:r>
      <w:r w:rsidRPr="002D0311">
        <w:rPr>
          <w:rStyle w:val="deftext"/>
          <w:i/>
          <w:iCs/>
        </w:rPr>
        <w:t xml:space="preserve"> – </w:t>
      </w:r>
      <w:r w:rsidRPr="002D0311">
        <w:rPr>
          <w:rStyle w:val="deftext"/>
          <w:i/>
          <w:iCs/>
          <w:lang w:val="en-GB"/>
        </w:rPr>
        <w:t>major</w:t>
      </w:r>
      <w:r w:rsidRPr="002D0311">
        <w:rPr>
          <w:rStyle w:val="deftext"/>
          <w:i/>
          <w:iCs/>
        </w:rPr>
        <w:t xml:space="preserve"> – </w:t>
      </w:r>
      <w:r w:rsidRPr="002D0311">
        <w:rPr>
          <w:rStyle w:val="deftext"/>
          <w:i/>
          <w:iCs/>
          <w:lang w:val="en-GB"/>
        </w:rPr>
        <w:t>docks</w:t>
      </w:r>
      <w:r w:rsidRPr="002D0311">
        <w:rPr>
          <w:rStyle w:val="deftext"/>
          <w:i/>
          <w:iCs/>
        </w:rPr>
        <w:t xml:space="preserve"> – </w:t>
      </w:r>
      <w:r w:rsidRPr="00DE4C2F">
        <w:rPr>
          <w:rStyle w:val="deftext"/>
          <w:i/>
          <w:iCs/>
          <w:lang w:val="en-GB"/>
        </w:rPr>
        <w:t>overnight</w:t>
      </w:r>
    </w:p>
    <w:p w14:paraId="447C4F02" w14:textId="77777777" w:rsidR="002847B9" w:rsidRDefault="002847B9" w:rsidP="002847B9">
      <w:pPr>
        <w:tabs>
          <w:tab w:val="left" w:leader="dot" w:pos="9356"/>
        </w:tabs>
        <w:adjustRightInd w:val="0"/>
        <w:snapToGrid w:val="0"/>
        <w:spacing w:after="0" w:line="240" w:lineRule="auto"/>
        <w:rPr>
          <w:rFonts w:cs="Arial"/>
          <w:i/>
          <w:lang w:val="en-GB"/>
        </w:rPr>
      </w:pPr>
    </w:p>
    <w:p w14:paraId="6FEFCCFA" w14:textId="77777777" w:rsidR="002847B9" w:rsidRDefault="002847B9" w:rsidP="002847B9">
      <w:pPr>
        <w:tabs>
          <w:tab w:val="left" w:leader="dot" w:pos="9356"/>
        </w:tabs>
        <w:adjustRightInd w:val="0"/>
        <w:snapToGrid w:val="0"/>
        <w:spacing w:after="0" w:line="240" w:lineRule="auto"/>
        <w:rPr>
          <w:rStyle w:val="deftext"/>
          <w:lang w:val="en-GB"/>
        </w:rPr>
      </w:pPr>
      <w:r w:rsidRPr="00B2793B">
        <w:rPr>
          <w:rStyle w:val="deftext"/>
          <w:lang w:val="en-GB"/>
        </w:rPr>
        <w:t>Match the above words and expressions with their correct definitions.</w:t>
      </w:r>
    </w:p>
    <w:p w14:paraId="5D977713" w14:textId="3758A32E" w:rsidR="002847B9" w:rsidRPr="009175A5" w:rsidRDefault="002847B9" w:rsidP="002847B9">
      <w:pPr>
        <w:adjustRightInd w:val="0"/>
        <w:snapToGrid w:val="0"/>
        <w:spacing w:after="0" w:line="240" w:lineRule="auto"/>
        <w:ind w:left="426" w:hanging="426"/>
        <w:outlineLvl w:val="0"/>
        <w:rPr>
          <w:rFonts w:eastAsia="Times New Roman" w:cs="Calibri"/>
          <w:kern w:val="36"/>
          <w:sz w:val="24"/>
          <w:szCs w:val="24"/>
          <w:lang w:eastAsia="nl-NL"/>
        </w:rPr>
      </w:pPr>
      <w:r>
        <w:rPr>
          <w:rFonts w:eastAsia="Times New Roman" w:cs="Calibri"/>
          <w:kern w:val="36"/>
          <w:lang w:eastAsia="nl-NL"/>
        </w:rPr>
        <w:t>a</w:t>
      </w:r>
      <w:r>
        <w:rPr>
          <w:rFonts w:eastAsia="Times New Roman" w:cs="Calibri"/>
          <w:kern w:val="36"/>
          <w:lang w:eastAsia="nl-NL"/>
        </w:rPr>
        <w:tab/>
      </w:r>
      <w:r w:rsidR="0072678E">
        <w:rPr>
          <w:rFonts w:eastAsia="Times New Roman" w:cs="Calibri"/>
          <w:kern w:val="36"/>
          <w:lang w:eastAsia="nl-NL"/>
        </w:rPr>
        <w:t xml:space="preserve">to </w:t>
      </w:r>
      <w:r>
        <w:rPr>
          <w:rFonts w:eastAsia="Times New Roman" w:cs="Calibri"/>
          <w:kern w:val="36"/>
          <w:lang w:eastAsia="nl-NL"/>
        </w:rPr>
        <w:t>build something again after it has been damaged</w:t>
      </w:r>
    </w:p>
    <w:p w14:paraId="16BFEF18" w14:textId="77777777" w:rsidR="002847B9" w:rsidRDefault="002847B9" w:rsidP="002847B9">
      <w:pPr>
        <w:adjustRightInd w:val="0"/>
        <w:snapToGrid w:val="0"/>
        <w:spacing w:after="0" w:line="240" w:lineRule="auto"/>
        <w:ind w:left="426" w:hanging="426"/>
        <w:rPr>
          <w:lang w:val="en-US"/>
        </w:rPr>
      </w:pPr>
      <w:r>
        <w:rPr>
          <w:rFonts w:eastAsia="Times New Roman" w:cs="Calibri"/>
          <w:lang w:eastAsia="nl-NL"/>
        </w:rPr>
        <w:t>b</w:t>
      </w:r>
      <w:r>
        <w:rPr>
          <w:rFonts w:eastAsia="Times New Roman" w:cs="Calibri"/>
          <w:lang w:eastAsia="nl-NL"/>
        </w:rPr>
        <w:tab/>
        <w:t>during the night</w:t>
      </w:r>
    </w:p>
    <w:p w14:paraId="5C44215E" w14:textId="77777777" w:rsidR="002847B9" w:rsidRPr="009175A5" w:rsidRDefault="002847B9" w:rsidP="002847B9">
      <w:pPr>
        <w:adjustRightInd w:val="0"/>
        <w:snapToGrid w:val="0"/>
        <w:spacing w:after="0" w:line="240" w:lineRule="auto"/>
        <w:ind w:left="426" w:hanging="426"/>
        <w:outlineLvl w:val="0"/>
        <w:rPr>
          <w:rFonts w:eastAsia="Times New Roman" w:cs="Calibri"/>
          <w:kern w:val="36"/>
          <w:sz w:val="24"/>
          <w:szCs w:val="24"/>
          <w:lang w:eastAsia="nl-NL"/>
        </w:rPr>
      </w:pPr>
      <w:r>
        <w:rPr>
          <w:rFonts w:eastAsia="Times New Roman" w:cs="Calibri"/>
          <w:kern w:val="36"/>
          <w:lang w:eastAsia="nl-NL"/>
        </w:rPr>
        <w:t>c</w:t>
      </w:r>
      <w:r>
        <w:rPr>
          <w:rFonts w:eastAsia="Times New Roman" w:cs="Calibri"/>
          <w:kern w:val="36"/>
          <w:lang w:eastAsia="nl-NL"/>
        </w:rPr>
        <w:tab/>
        <w:t xml:space="preserve">electric tools </w:t>
      </w:r>
      <w:r>
        <w:t>for cutting wood</w:t>
      </w:r>
    </w:p>
    <w:p w14:paraId="3CC0EF16" w14:textId="77777777" w:rsidR="002847B9" w:rsidRPr="009175A5" w:rsidRDefault="002847B9" w:rsidP="002847B9">
      <w:pPr>
        <w:adjustRightInd w:val="0"/>
        <w:snapToGrid w:val="0"/>
        <w:spacing w:after="0" w:line="240" w:lineRule="auto"/>
        <w:ind w:left="426" w:hanging="426"/>
        <w:outlineLvl w:val="0"/>
        <w:rPr>
          <w:rFonts w:eastAsia="Times New Roman" w:cs="Calibri"/>
          <w:kern w:val="36"/>
          <w:sz w:val="24"/>
          <w:szCs w:val="24"/>
          <w:lang w:eastAsia="nl-NL"/>
        </w:rPr>
      </w:pPr>
      <w:r>
        <w:rPr>
          <w:rFonts w:eastAsia="Times New Roman" w:cs="Calibri"/>
          <w:lang w:eastAsia="nl-NL"/>
        </w:rPr>
        <w:t>d</w:t>
      </w:r>
      <w:r>
        <w:rPr>
          <w:rFonts w:eastAsia="Times New Roman" w:cs="Calibri"/>
          <w:lang w:eastAsia="nl-NL"/>
        </w:rPr>
        <w:tab/>
        <w:t>happy because something bad has not happened or has stopped</w:t>
      </w:r>
    </w:p>
    <w:p w14:paraId="50A0F3F6" w14:textId="77777777" w:rsidR="002847B9" w:rsidRPr="009175A5" w:rsidRDefault="002847B9" w:rsidP="002847B9">
      <w:pPr>
        <w:adjustRightInd w:val="0"/>
        <w:snapToGrid w:val="0"/>
        <w:spacing w:after="0" w:line="240" w:lineRule="auto"/>
        <w:ind w:left="426" w:hanging="426"/>
        <w:outlineLvl w:val="0"/>
        <w:rPr>
          <w:rFonts w:eastAsia="Times New Roman" w:cs="Calibri"/>
          <w:kern w:val="36"/>
          <w:sz w:val="24"/>
          <w:szCs w:val="24"/>
          <w:lang w:eastAsia="nl-NL"/>
        </w:rPr>
      </w:pPr>
      <w:r>
        <w:rPr>
          <w:rStyle w:val="deftext"/>
        </w:rPr>
        <w:t>e</w:t>
      </w:r>
      <w:r>
        <w:rPr>
          <w:rStyle w:val="deftext"/>
        </w:rPr>
        <w:tab/>
        <w:t>lasting for a long time</w:t>
      </w:r>
    </w:p>
    <w:p w14:paraId="49BBFD75" w14:textId="77777777" w:rsidR="002847B9" w:rsidRPr="009175A5" w:rsidRDefault="002847B9" w:rsidP="002847B9">
      <w:pPr>
        <w:adjustRightInd w:val="0"/>
        <w:snapToGrid w:val="0"/>
        <w:spacing w:after="0" w:line="240" w:lineRule="auto"/>
        <w:ind w:left="426" w:hanging="426"/>
        <w:outlineLvl w:val="0"/>
        <w:rPr>
          <w:rFonts w:eastAsia="Times New Roman" w:cs="Calibri"/>
          <w:kern w:val="36"/>
          <w:sz w:val="24"/>
          <w:szCs w:val="24"/>
          <w:lang w:eastAsia="nl-NL"/>
        </w:rPr>
      </w:pPr>
      <w:r>
        <w:rPr>
          <w:rStyle w:val="deftext"/>
        </w:rPr>
        <w:t>f</w:t>
      </w:r>
      <w:r>
        <w:rPr>
          <w:rStyle w:val="deftext"/>
        </w:rPr>
        <w:tab/>
        <w:t>long wooden platforms that are built out into water; used as a place to get on, get off, or tie up a boat</w:t>
      </w:r>
    </w:p>
    <w:p w14:paraId="4BF74A38" w14:textId="42AD6C5D" w:rsidR="002847B9" w:rsidRPr="009175A5" w:rsidRDefault="002847B9" w:rsidP="002847B9">
      <w:pPr>
        <w:adjustRightInd w:val="0"/>
        <w:snapToGrid w:val="0"/>
        <w:spacing w:after="0" w:line="240" w:lineRule="auto"/>
        <w:ind w:left="426" w:hanging="426"/>
        <w:outlineLvl w:val="0"/>
        <w:rPr>
          <w:rFonts w:eastAsia="Times New Roman" w:cs="Calibri"/>
          <w:kern w:val="36"/>
          <w:sz w:val="24"/>
          <w:szCs w:val="24"/>
          <w:lang w:eastAsia="nl-NL"/>
        </w:rPr>
      </w:pPr>
      <w:r>
        <w:rPr>
          <w:rFonts w:eastAsia="Times New Roman" w:cs="Calibri"/>
          <w:kern w:val="36"/>
          <w:lang w:eastAsia="nl-NL"/>
        </w:rPr>
        <w:t>g</w:t>
      </w:r>
      <w:r>
        <w:rPr>
          <w:rFonts w:eastAsia="Times New Roman" w:cs="Calibri"/>
          <w:kern w:val="36"/>
          <w:lang w:eastAsia="nl-NL"/>
        </w:rPr>
        <w:tab/>
      </w:r>
      <w:r w:rsidR="0072678E">
        <w:rPr>
          <w:rFonts w:eastAsia="Times New Roman" w:cs="Calibri"/>
          <w:kern w:val="36"/>
          <w:lang w:eastAsia="nl-NL"/>
        </w:rPr>
        <w:t xml:space="preserve">to </w:t>
      </w:r>
      <w:r>
        <w:rPr>
          <w:rFonts w:eastAsia="Times New Roman" w:cs="Calibri"/>
          <w:kern w:val="36"/>
          <w:lang w:eastAsia="nl-NL"/>
        </w:rPr>
        <w:t>look over and check</w:t>
      </w:r>
    </w:p>
    <w:p w14:paraId="68E72294" w14:textId="77777777" w:rsidR="002847B9" w:rsidRPr="009175A5" w:rsidRDefault="002847B9" w:rsidP="002847B9">
      <w:pPr>
        <w:adjustRightInd w:val="0"/>
        <w:snapToGrid w:val="0"/>
        <w:spacing w:after="0" w:line="240" w:lineRule="auto"/>
        <w:ind w:left="426" w:hanging="426"/>
        <w:outlineLvl w:val="0"/>
        <w:rPr>
          <w:rFonts w:eastAsia="Times New Roman" w:cs="Calibri"/>
          <w:kern w:val="36"/>
          <w:sz w:val="24"/>
          <w:szCs w:val="24"/>
          <w:lang w:eastAsia="nl-NL"/>
        </w:rPr>
      </w:pPr>
      <w:r>
        <w:rPr>
          <w:rStyle w:val="deftext"/>
        </w:rPr>
        <w:t>h</w:t>
      </w:r>
      <w:r>
        <w:rPr>
          <w:rStyle w:val="deftext"/>
        </w:rPr>
        <w:tab/>
        <w:t>machine used for washing clothes</w:t>
      </w:r>
    </w:p>
    <w:p w14:paraId="0626789D" w14:textId="49F3CFB5" w:rsidR="002847B9" w:rsidRPr="009175A5" w:rsidRDefault="002847B9" w:rsidP="002847B9">
      <w:pPr>
        <w:adjustRightInd w:val="0"/>
        <w:snapToGrid w:val="0"/>
        <w:spacing w:after="0" w:line="240" w:lineRule="auto"/>
        <w:ind w:left="426" w:hanging="426"/>
        <w:outlineLvl w:val="0"/>
        <w:rPr>
          <w:rFonts w:eastAsia="Times New Roman" w:cs="Calibri"/>
          <w:kern w:val="36"/>
          <w:sz w:val="24"/>
          <w:szCs w:val="24"/>
          <w:lang w:eastAsia="nl-NL"/>
        </w:rPr>
      </w:pPr>
      <w:r>
        <w:rPr>
          <w:rStyle w:val="deftext"/>
        </w:rPr>
        <w:t>i</w:t>
      </w:r>
      <w:r>
        <w:rPr>
          <w:rStyle w:val="deftext"/>
        </w:rPr>
        <w:tab/>
      </w:r>
      <w:r w:rsidR="00F37F65">
        <w:rPr>
          <w:rStyle w:val="deftext"/>
        </w:rPr>
        <w:t xml:space="preserve">the </w:t>
      </w:r>
      <w:r>
        <w:rPr>
          <w:rStyle w:val="deftext"/>
        </w:rPr>
        <w:t>pieces that are left after something has been destroyed</w:t>
      </w:r>
    </w:p>
    <w:p w14:paraId="0CEDC148" w14:textId="77777777" w:rsidR="002847B9" w:rsidRDefault="002847B9" w:rsidP="002847B9">
      <w:pPr>
        <w:adjustRightInd w:val="0"/>
        <w:snapToGrid w:val="0"/>
        <w:spacing w:after="0" w:line="240" w:lineRule="auto"/>
        <w:ind w:left="426" w:hanging="426"/>
        <w:outlineLvl w:val="0"/>
        <w:rPr>
          <w:rFonts w:eastAsia="Times New Roman" w:cs="Calibri"/>
          <w:kern w:val="36"/>
          <w:lang w:eastAsia="nl-NL"/>
        </w:rPr>
      </w:pPr>
      <w:r>
        <w:rPr>
          <w:rFonts w:eastAsia="Times New Roman" w:cs="Calibri"/>
          <w:kern w:val="36"/>
          <w:lang w:eastAsia="nl-NL"/>
        </w:rPr>
        <w:t>j</w:t>
      </w:r>
      <w:r>
        <w:rPr>
          <w:rFonts w:eastAsia="Times New Roman" w:cs="Calibri"/>
          <w:kern w:val="36"/>
          <w:lang w:eastAsia="nl-NL"/>
        </w:rPr>
        <w:tab/>
        <w:t>reaching land after being at or over sea</w:t>
      </w:r>
    </w:p>
    <w:p w14:paraId="181C9B02" w14:textId="77777777" w:rsidR="002847B9" w:rsidRPr="009175A5" w:rsidRDefault="002847B9" w:rsidP="002847B9">
      <w:pPr>
        <w:adjustRightInd w:val="0"/>
        <w:snapToGrid w:val="0"/>
        <w:spacing w:after="0" w:line="240" w:lineRule="auto"/>
        <w:ind w:left="426" w:hanging="426"/>
        <w:outlineLvl w:val="0"/>
        <w:rPr>
          <w:rFonts w:eastAsia="Times New Roman" w:cs="Calibri"/>
          <w:kern w:val="36"/>
          <w:sz w:val="24"/>
          <w:szCs w:val="24"/>
          <w:lang w:eastAsia="nl-NL"/>
        </w:rPr>
      </w:pPr>
      <w:r>
        <w:rPr>
          <w:rFonts w:eastAsia="Times New Roman" w:cs="Calibri"/>
          <w:kern w:val="36"/>
          <w:lang w:eastAsia="nl-NL"/>
        </w:rPr>
        <w:t>k</w:t>
      </w:r>
      <w:r>
        <w:rPr>
          <w:rFonts w:eastAsia="Times New Roman" w:cs="Calibri"/>
          <w:kern w:val="36"/>
          <w:lang w:eastAsia="nl-NL"/>
        </w:rPr>
        <w:tab/>
        <w:t>really bad, terrible, tragic</w:t>
      </w:r>
    </w:p>
    <w:p w14:paraId="1C7369E1" w14:textId="6CF05F39" w:rsidR="002847B9" w:rsidRPr="009175A5" w:rsidRDefault="002847B9" w:rsidP="002847B9">
      <w:pPr>
        <w:adjustRightInd w:val="0"/>
        <w:snapToGrid w:val="0"/>
        <w:spacing w:after="0" w:line="240" w:lineRule="auto"/>
        <w:ind w:left="426" w:hanging="426"/>
        <w:outlineLvl w:val="0"/>
        <w:rPr>
          <w:rFonts w:eastAsia="Times New Roman" w:cs="Calibri"/>
          <w:kern w:val="36"/>
          <w:sz w:val="24"/>
          <w:szCs w:val="24"/>
          <w:lang w:eastAsia="nl-NL"/>
        </w:rPr>
      </w:pPr>
      <w:r>
        <w:rPr>
          <w:rFonts w:eastAsia="Times New Roman" w:cs="Calibri"/>
          <w:kern w:val="36"/>
          <w:lang w:eastAsia="nl-NL"/>
        </w:rPr>
        <w:t>l</w:t>
      </w:r>
      <w:r>
        <w:rPr>
          <w:rFonts w:eastAsia="Times New Roman" w:cs="Calibri"/>
          <w:kern w:val="36"/>
          <w:lang w:eastAsia="nl-NL"/>
        </w:rPr>
        <w:tab/>
      </w:r>
      <w:r w:rsidR="0072678E">
        <w:rPr>
          <w:rFonts w:eastAsia="Times New Roman" w:cs="Calibri"/>
          <w:kern w:val="36"/>
          <w:lang w:eastAsia="nl-NL"/>
        </w:rPr>
        <w:t xml:space="preserve">to </w:t>
      </w:r>
      <w:r>
        <w:rPr>
          <w:rFonts w:eastAsia="Times New Roman" w:cs="Calibri"/>
          <w:kern w:val="36"/>
          <w:lang w:eastAsia="nl-NL"/>
        </w:rPr>
        <w:t>remove people from a dangerous place to a safe place</w:t>
      </w:r>
    </w:p>
    <w:p w14:paraId="12B1A187" w14:textId="326388F7" w:rsidR="002847B9" w:rsidRPr="009175A5" w:rsidRDefault="002847B9" w:rsidP="002847B9">
      <w:pPr>
        <w:adjustRightInd w:val="0"/>
        <w:snapToGrid w:val="0"/>
        <w:spacing w:after="0" w:line="240" w:lineRule="auto"/>
        <w:ind w:left="426" w:hanging="426"/>
        <w:outlineLvl w:val="0"/>
        <w:rPr>
          <w:rFonts w:eastAsia="Times New Roman" w:cs="Calibri"/>
          <w:kern w:val="36"/>
          <w:sz w:val="24"/>
          <w:szCs w:val="24"/>
          <w:lang w:eastAsia="nl-NL"/>
        </w:rPr>
      </w:pPr>
      <w:r>
        <w:rPr>
          <w:rFonts w:eastAsia="Times New Roman" w:cs="Calibri"/>
          <w:kern w:val="36"/>
          <w:lang w:eastAsia="nl-NL"/>
        </w:rPr>
        <w:t>m</w:t>
      </w:r>
      <w:r>
        <w:rPr>
          <w:rFonts w:eastAsia="Times New Roman" w:cs="Calibri"/>
          <w:kern w:val="36"/>
          <w:lang w:eastAsia="nl-NL"/>
        </w:rPr>
        <w:tab/>
      </w:r>
      <w:r w:rsidR="0072678E">
        <w:rPr>
          <w:rFonts w:eastAsia="Times New Roman" w:cs="Calibri"/>
          <w:kern w:val="36"/>
          <w:lang w:eastAsia="nl-NL"/>
        </w:rPr>
        <w:t xml:space="preserve">a </w:t>
      </w:r>
      <w:r>
        <w:rPr>
          <w:rFonts w:eastAsia="Times New Roman" w:cs="Calibri"/>
          <w:kern w:val="36"/>
          <w:lang w:eastAsia="nl-NL"/>
        </w:rPr>
        <w:t>small harbour for private boats</w:t>
      </w:r>
    </w:p>
    <w:p w14:paraId="438E61C7" w14:textId="77777777" w:rsidR="002847B9" w:rsidRDefault="002847B9" w:rsidP="002847B9">
      <w:pPr>
        <w:adjustRightInd w:val="0"/>
        <w:snapToGrid w:val="0"/>
        <w:spacing w:after="0" w:line="240" w:lineRule="auto"/>
        <w:ind w:left="426" w:hanging="426"/>
        <w:outlineLvl w:val="0"/>
        <w:rPr>
          <w:rFonts w:eastAsia="Times New Roman" w:cs="Calibri"/>
          <w:lang w:eastAsia="nl-NL"/>
        </w:rPr>
      </w:pPr>
      <w:r>
        <w:rPr>
          <w:rFonts w:eastAsia="Times New Roman" w:cs="Calibri"/>
          <w:lang w:eastAsia="nl-NL"/>
        </w:rPr>
        <w:t>n</w:t>
      </w:r>
      <w:r>
        <w:rPr>
          <w:rFonts w:eastAsia="Times New Roman" w:cs="Calibri"/>
          <w:lang w:eastAsia="nl-NL"/>
        </w:rPr>
        <w:tab/>
        <w:t>very big</w:t>
      </w:r>
    </w:p>
    <w:p w14:paraId="5A7F4C4A" w14:textId="5B1C36EB" w:rsidR="002847B9" w:rsidRDefault="002847B9" w:rsidP="002847B9">
      <w:pPr>
        <w:adjustRightInd w:val="0"/>
        <w:snapToGrid w:val="0"/>
        <w:spacing w:after="0" w:line="240" w:lineRule="auto"/>
        <w:ind w:left="426" w:hanging="426"/>
        <w:outlineLvl w:val="0"/>
        <w:rPr>
          <w:rFonts w:eastAsia="Times New Roman" w:cs="Calibri"/>
          <w:lang w:eastAsia="nl-NL"/>
        </w:rPr>
      </w:pPr>
      <w:r>
        <w:rPr>
          <w:rFonts w:eastAsia="Times New Roman" w:cs="Calibri"/>
          <w:lang w:eastAsia="nl-NL"/>
        </w:rPr>
        <w:t>o</w:t>
      </w:r>
      <w:r>
        <w:rPr>
          <w:rFonts w:eastAsia="Times New Roman" w:cs="Calibri"/>
          <w:lang w:eastAsia="nl-NL"/>
        </w:rPr>
        <w:tab/>
        <w:t>warned</w:t>
      </w:r>
    </w:p>
    <w:p w14:paraId="152F612F" w14:textId="77777777" w:rsidR="005E14B0" w:rsidRDefault="005E14B0" w:rsidP="00FA28E8">
      <w:pPr>
        <w:widowControl w:val="0"/>
        <w:spacing w:after="0" w:line="240" w:lineRule="auto"/>
        <w:rPr>
          <w:rFonts w:cs="Arial"/>
          <w:lang w:val="en-GB"/>
        </w:rPr>
      </w:pPr>
    </w:p>
    <w:p w14:paraId="4F0EDEF7" w14:textId="1794461A" w:rsidR="00374373" w:rsidRDefault="00374373" w:rsidP="00D52432">
      <w:pPr>
        <w:spacing w:after="0" w:line="240" w:lineRule="auto"/>
        <w:rPr>
          <w:rFonts w:cs="Arial"/>
          <w:u w:val="single"/>
          <w:lang w:val="en-GB"/>
        </w:rPr>
      </w:pPr>
      <w:r w:rsidRPr="00F83991">
        <w:rPr>
          <w:rFonts w:cs="Arial"/>
          <w:u w:val="single"/>
          <w:lang w:val="en-GB"/>
        </w:rPr>
        <w:t>Assignment</w:t>
      </w:r>
      <w:r w:rsidR="000C4AC2" w:rsidRPr="00F83991">
        <w:rPr>
          <w:rFonts w:cs="Arial"/>
          <w:u w:val="single"/>
          <w:lang w:val="en-GB"/>
        </w:rPr>
        <w:t xml:space="preserve"> </w:t>
      </w:r>
      <w:r w:rsidRPr="00F83991">
        <w:rPr>
          <w:rFonts w:cs="Arial"/>
          <w:u w:val="single"/>
          <w:lang w:val="en-GB"/>
        </w:rPr>
        <w:t>3</w:t>
      </w:r>
    </w:p>
    <w:p w14:paraId="68FDFF92" w14:textId="62129762" w:rsidR="003211D2" w:rsidRPr="003211D2" w:rsidRDefault="003211D2" w:rsidP="003211D2">
      <w:pPr>
        <w:pStyle w:val="Geenafstand"/>
        <w:tabs>
          <w:tab w:val="left" w:pos="426"/>
        </w:tabs>
      </w:pPr>
      <w:r>
        <w:t>a</w:t>
      </w:r>
      <w:r>
        <w:tab/>
      </w:r>
      <w:r w:rsidRPr="003211D2">
        <w:t>True or false?</w:t>
      </w:r>
    </w:p>
    <w:p w14:paraId="4774A6C5" w14:textId="1DAE0839" w:rsidR="00D5606E" w:rsidRPr="003211D2" w:rsidRDefault="00D5606E" w:rsidP="00D5606E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1</w:t>
      </w:r>
      <w:r>
        <w:rPr>
          <w:rFonts w:eastAsiaTheme="minorEastAsia"/>
          <w:lang w:val="en-GB" w:eastAsia="nl-NL"/>
        </w:rPr>
        <w:tab/>
      </w:r>
      <w:r w:rsidRPr="00DE4C2F">
        <w:rPr>
          <w:rFonts w:eastAsiaTheme="minorEastAsia"/>
          <w:lang w:val="en-GB" w:eastAsia="nl-NL"/>
        </w:rPr>
        <w:t>Rick Conflitti and his girlfriend</w:t>
      </w:r>
      <w:r w:rsidRPr="003211D2">
        <w:rPr>
          <w:rFonts w:eastAsiaTheme="minorEastAsia"/>
          <w:lang w:val="en-GB" w:eastAsia="nl-NL"/>
        </w:rPr>
        <w:t xml:space="preserve"> decided not to evacuate.</w:t>
      </w:r>
    </w:p>
    <w:p w14:paraId="612EA383" w14:textId="33535CA9" w:rsidR="00D5606E" w:rsidRPr="003211D2" w:rsidRDefault="00D5606E" w:rsidP="00D5606E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2</w:t>
      </w:r>
      <w:r>
        <w:rPr>
          <w:rFonts w:eastAsiaTheme="minorEastAsia"/>
          <w:lang w:val="en-GB" w:eastAsia="nl-NL"/>
        </w:rPr>
        <w:tab/>
      </w:r>
      <w:r w:rsidRPr="00DE4C2F">
        <w:rPr>
          <w:rFonts w:eastAsiaTheme="minorEastAsia"/>
          <w:lang w:val="en-GB" w:eastAsia="nl-NL"/>
        </w:rPr>
        <w:t>Rick Conflitti and his girlfriend</w:t>
      </w:r>
      <w:r w:rsidRPr="003211D2">
        <w:rPr>
          <w:rFonts w:eastAsiaTheme="minorEastAsia"/>
          <w:lang w:val="en-GB" w:eastAsia="nl-NL"/>
        </w:rPr>
        <w:t xml:space="preserve"> live in a house </w:t>
      </w:r>
      <w:r w:rsidRPr="00DE4C2F">
        <w:rPr>
          <w:rFonts w:eastAsiaTheme="minorEastAsia"/>
          <w:lang w:val="en-GB" w:eastAsia="nl-NL"/>
        </w:rPr>
        <w:t>made of wood</w:t>
      </w:r>
      <w:r w:rsidRPr="003211D2">
        <w:rPr>
          <w:rFonts w:eastAsiaTheme="minorEastAsia"/>
          <w:lang w:val="en-GB" w:eastAsia="nl-NL"/>
        </w:rPr>
        <w:t>.</w:t>
      </w:r>
    </w:p>
    <w:p w14:paraId="169B6304" w14:textId="42DD852D" w:rsidR="00D5606E" w:rsidRPr="003211D2" w:rsidRDefault="00D5606E" w:rsidP="00D5606E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3</w:t>
      </w:r>
      <w:r>
        <w:rPr>
          <w:rFonts w:eastAsiaTheme="minorEastAsia"/>
          <w:lang w:val="en-GB" w:eastAsia="nl-NL"/>
        </w:rPr>
        <w:tab/>
      </w:r>
      <w:r w:rsidRPr="003211D2">
        <w:rPr>
          <w:rFonts w:eastAsiaTheme="minorEastAsia"/>
          <w:lang w:val="en-GB" w:eastAsia="nl-NL"/>
        </w:rPr>
        <w:t xml:space="preserve">Hurricane Milton </w:t>
      </w:r>
      <w:r w:rsidR="00C01FC8">
        <w:rPr>
          <w:rFonts w:eastAsiaTheme="minorEastAsia"/>
          <w:lang w:val="en-GB" w:eastAsia="nl-NL"/>
        </w:rPr>
        <w:t>is</w:t>
      </w:r>
      <w:r w:rsidRPr="003211D2">
        <w:rPr>
          <w:rFonts w:eastAsiaTheme="minorEastAsia"/>
          <w:lang w:val="en-GB" w:eastAsia="nl-NL"/>
        </w:rPr>
        <w:t xml:space="preserve"> the worst hurricane Rick Conflitti has ever seen.</w:t>
      </w:r>
    </w:p>
    <w:p w14:paraId="0D0579EB" w14:textId="00EDF92A" w:rsidR="00D5606E" w:rsidRPr="003211D2" w:rsidRDefault="00D5606E" w:rsidP="00D5606E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4</w:t>
      </w:r>
      <w:r>
        <w:rPr>
          <w:rFonts w:eastAsiaTheme="minorEastAsia"/>
          <w:lang w:val="en-GB" w:eastAsia="nl-NL"/>
        </w:rPr>
        <w:tab/>
      </w:r>
      <w:r w:rsidRPr="00DE4C2F">
        <w:rPr>
          <w:rFonts w:eastAsiaTheme="minorEastAsia"/>
          <w:lang w:val="en-GB" w:eastAsia="nl-NL"/>
        </w:rPr>
        <w:t>Marilyn Keemer and her husband</w:t>
      </w:r>
      <w:r w:rsidRPr="003211D2">
        <w:rPr>
          <w:rFonts w:eastAsiaTheme="minorEastAsia"/>
          <w:lang w:val="en-GB" w:eastAsia="nl-NL"/>
        </w:rPr>
        <w:t xml:space="preserve"> lost power and the floors in their were flooded.</w:t>
      </w:r>
    </w:p>
    <w:p w14:paraId="73427900" w14:textId="49A53EB6" w:rsidR="003211D2" w:rsidRPr="003211D2" w:rsidRDefault="00D5606E" w:rsidP="003211D2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5</w:t>
      </w:r>
      <w:r w:rsidR="003211D2">
        <w:rPr>
          <w:rFonts w:eastAsiaTheme="minorEastAsia"/>
          <w:lang w:val="en-GB" w:eastAsia="nl-NL"/>
        </w:rPr>
        <w:tab/>
      </w:r>
      <w:r w:rsidR="003211D2" w:rsidRPr="003211D2">
        <w:rPr>
          <w:rFonts w:eastAsiaTheme="minorEastAsia"/>
          <w:lang w:val="en-GB" w:eastAsia="nl-NL"/>
        </w:rPr>
        <w:t xml:space="preserve">Hurricane </w:t>
      </w:r>
      <w:r w:rsidR="003211D2" w:rsidRPr="00DE4C2F">
        <w:rPr>
          <w:rFonts w:eastAsiaTheme="minorEastAsia"/>
          <w:lang w:val="en-GB" w:eastAsia="nl-NL"/>
        </w:rPr>
        <w:t>Milton</w:t>
      </w:r>
      <w:r w:rsidR="003211D2" w:rsidRPr="003211D2">
        <w:rPr>
          <w:rFonts w:eastAsiaTheme="minorEastAsia"/>
          <w:lang w:val="en-GB" w:eastAsia="nl-NL"/>
        </w:rPr>
        <w:t xml:space="preserve"> became less strong before it reached land.</w:t>
      </w:r>
    </w:p>
    <w:p w14:paraId="33B01BF5" w14:textId="18C2A520" w:rsidR="003211D2" w:rsidRPr="003211D2" w:rsidRDefault="00D5606E" w:rsidP="003211D2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6</w:t>
      </w:r>
      <w:r w:rsidR="003211D2">
        <w:rPr>
          <w:rFonts w:eastAsiaTheme="minorEastAsia"/>
          <w:lang w:val="en-GB" w:eastAsia="nl-NL"/>
        </w:rPr>
        <w:tab/>
      </w:r>
      <w:r w:rsidR="003211D2" w:rsidRPr="003211D2">
        <w:rPr>
          <w:rFonts w:eastAsiaTheme="minorEastAsia"/>
          <w:lang w:val="en-GB" w:eastAsia="nl-NL"/>
        </w:rPr>
        <w:t>It will take a long time before the people in Florida have rebuild and repaired everything.</w:t>
      </w:r>
    </w:p>
    <w:p w14:paraId="76D1BB21" w14:textId="77777777" w:rsidR="003211D2" w:rsidRPr="003211D2" w:rsidRDefault="003211D2" w:rsidP="003211D2">
      <w:pPr>
        <w:pStyle w:val="Geenafstand"/>
        <w:tabs>
          <w:tab w:val="left" w:pos="426"/>
        </w:tabs>
      </w:pPr>
    </w:p>
    <w:p w14:paraId="6704D606" w14:textId="77777777" w:rsidR="003211D2" w:rsidRPr="003211D2" w:rsidRDefault="003211D2" w:rsidP="003211D2">
      <w:pPr>
        <w:pStyle w:val="Geenafstand"/>
        <w:tabs>
          <w:tab w:val="left" w:pos="426"/>
        </w:tabs>
      </w:pPr>
      <w:r w:rsidRPr="003211D2">
        <w:t>b</w:t>
      </w:r>
      <w:r w:rsidRPr="003211D2">
        <w:tab/>
        <w:t xml:space="preserve">Which words describe the emotions people felt? Choose all correct answers. </w:t>
      </w:r>
    </w:p>
    <w:p w14:paraId="3F9399BE" w14:textId="13A9F4F4" w:rsidR="003211D2" w:rsidRPr="003211D2" w:rsidRDefault="003211D2" w:rsidP="003211D2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1</w:t>
      </w:r>
      <w:r>
        <w:rPr>
          <w:rFonts w:eastAsiaTheme="minorEastAsia"/>
          <w:lang w:val="en-GB" w:eastAsia="nl-NL"/>
        </w:rPr>
        <w:tab/>
      </w:r>
      <w:r w:rsidRPr="003211D2">
        <w:rPr>
          <w:rFonts w:eastAsiaTheme="minorEastAsia"/>
          <w:lang w:val="en-GB" w:eastAsia="nl-NL"/>
        </w:rPr>
        <w:t>honestly</w:t>
      </w:r>
    </w:p>
    <w:p w14:paraId="1C7DE7A4" w14:textId="5A8B2CCC" w:rsidR="003211D2" w:rsidRPr="003211D2" w:rsidRDefault="003211D2" w:rsidP="003211D2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2</w:t>
      </w:r>
      <w:r>
        <w:rPr>
          <w:rFonts w:eastAsiaTheme="minorEastAsia"/>
          <w:lang w:val="en-GB" w:eastAsia="nl-NL"/>
        </w:rPr>
        <w:tab/>
      </w:r>
      <w:r w:rsidRPr="003211D2">
        <w:rPr>
          <w:rFonts w:eastAsiaTheme="minorEastAsia"/>
          <w:lang w:val="en-GB" w:eastAsia="nl-NL"/>
        </w:rPr>
        <w:t xml:space="preserve">relieved </w:t>
      </w:r>
    </w:p>
    <w:p w14:paraId="252C3B59" w14:textId="759057F8" w:rsidR="003211D2" w:rsidRPr="003211D2" w:rsidRDefault="003211D2" w:rsidP="003211D2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3</w:t>
      </w:r>
      <w:r>
        <w:rPr>
          <w:rFonts w:eastAsiaTheme="minorEastAsia"/>
          <w:lang w:val="en-GB" w:eastAsia="nl-NL"/>
        </w:rPr>
        <w:tab/>
      </w:r>
      <w:r w:rsidRPr="003211D2">
        <w:rPr>
          <w:rFonts w:eastAsiaTheme="minorEastAsia"/>
          <w:lang w:val="en-GB" w:eastAsia="nl-NL"/>
        </w:rPr>
        <w:t>disastrous</w:t>
      </w:r>
    </w:p>
    <w:p w14:paraId="2CED84B9" w14:textId="02282E77" w:rsidR="003211D2" w:rsidRPr="003211D2" w:rsidRDefault="003211D2" w:rsidP="003211D2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4</w:t>
      </w:r>
      <w:r>
        <w:rPr>
          <w:rFonts w:eastAsiaTheme="minorEastAsia"/>
          <w:lang w:val="en-GB" w:eastAsia="nl-NL"/>
        </w:rPr>
        <w:tab/>
      </w:r>
      <w:r w:rsidRPr="003211D2">
        <w:rPr>
          <w:rFonts w:eastAsiaTheme="minorEastAsia"/>
          <w:lang w:val="en-GB" w:eastAsia="nl-NL"/>
        </w:rPr>
        <w:t>shocked</w:t>
      </w:r>
    </w:p>
    <w:p w14:paraId="2F097A4F" w14:textId="56A7E5D0" w:rsidR="003211D2" w:rsidRPr="003211D2" w:rsidRDefault="003211D2" w:rsidP="003211D2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5</w:t>
      </w:r>
      <w:r>
        <w:rPr>
          <w:rFonts w:eastAsiaTheme="minorEastAsia"/>
          <w:lang w:val="en-GB" w:eastAsia="nl-NL"/>
        </w:rPr>
        <w:tab/>
      </w:r>
      <w:r w:rsidRPr="003211D2">
        <w:rPr>
          <w:rFonts w:eastAsiaTheme="minorEastAsia"/>
          <w:lang w:val="en-GB" w:eastAsia="nl-NL"/>
        </w:rPr>
        <w:t>thankful</w:t>
      </w:r>
    </w:p>
    <w:p w14:paraId="19A5FF05" w14:textId="77777777" w:rsidR="003211D2" w:rsidRPr="003211D2" w:rsidRDefault="003211D2" w:rsidP="003211D2">
      <w:pPr>
        <w:pStyle w:val="Geenafstand"/>
        <w:tabs>
          <w:tab w:val="left" w:pos="426"/>
        </w:tabs>
      </w:pPr>
    </w:p>
    <w:p w14:paraId="4CDD0707" w14:textId="29761CED" w:rsidR="007A3531" w:rsidRPr="005472C5" w:rsidRDefault="003211D2" w:rsidP="005472C5">
      <w:pPr>
        <w:pStyle w:val="Geenafstand"/>
        <w:tabs>
          <w:tab w:val="left" w:pos="426"/>
        </w:tabs>
        <w:ind w:left="426" w:hanging="426"/>
      </w:pPr>
      <w:r>
        <w:t>c</w:t>
      </w:r>
      <w:r>
        <w:tab/>
      </w:r>
      <w:r w:rsidRPr="003211D2">
        <w:t xml:space="preserve">For each word you chose in question </w:t>
      </w:r>
      <w:r w:rsidRPr="003211D2">
        <w:rPr>
          <w:b/>
          <w:bCs/>
        </w:rPr>
        <w:t>b</w:t>
      </w:r>
      <w:r w:rsidRPr="003211D2">
        <w:t xml:space="preserve">, write down if </w:t>
      </w:r>
      <w:r w:rsidR="005472C5">
        <w:t>it</w:t>
      </w:r>
      <w:r w:rsidRPr="003211D2">
        <w:t xml:space="preserve"> describe</w:t>
      </w:r>
      <w:r w:rsidR="005472C5">
        <w:t>s</w:t>
      </w:r>
      <w:r w:rsidRPr="003211D2">
        <w:t xml:space="preserve"> a positive or a negative emotion.</w:t>
      </w:r>
    </w:p>
    <w:p w14:paraId="4BDF340F" w14:textId="77777777" w:rsidR="007A3531" w:rsidRDefault="007A3531" w:rsidP="007A3531">
      <w:pPr>
        <w:widowControl w:val="0"/>
        <w:spacing w:after="0" w:line="240" w:lineRule="auto"/>
        <w:rPr>
          <w:rFonts w:cs="Arial"/>
          <w:lang w:val="en-GB"/>
        </w:rPr>
      </w:pPr>
    </w:p>
    <w:p w14:paraId="24FBD562" w14:textId="483CDB79" w:rsidR="00747541" w:rsidRPr="00C01FC8" w:rsidRDefault="00747541" w:rsidP="00747541">
      <w:pPr>
        <w:pStyle w:val="Geenafstand"/>
        <w:tabs>
          <w:tab w:val="left" w:pos="426"/>
        </w:tabs>
        <w:ind w:left="426" w:hanging="426"/>
        <w:rPr>
          <w:rFonts w:eastAsia="Times New Roman" w:cs="Calibri"/>
          <w:lang w:eastAsia="nl-NL"/>
        </w:rPr>
      </w:pPr>
      <w:r w:rsidRPr="00747541">
        <w:t>d</w:t>
      </w:r>
      <w:r w:rsidRPr="00747541">
        <w:tab/>
      </w:r>
      <w:r w:rsidRPr="00DE4C2F">
        <w:t xml:space="preserve">“This is a first-class marina, but </w:t>
      </w:r>
      <w:r w:rsidRPr="00DE4C2F">
        <w:rPr>
          <w:b/>
          <w:bCs/>
          <w:i/>
          <w:iCs/>
        </w:rPr>
        <w:t>it</w:t>
      </w:r>
      <w:r w:rsidRPr="00DE4C2F">
        <w:t xml:space="preserve"> just goes to show you the strength of a hurricane,” </w:t>
      </w:r>
      <w:r w:rsidR="00BE2192">
        <w:br/>
      </w:r>
      <w:r w:rsidRPr="00DE4C2F">
        <w:t>said John Ahern</w:t>
      </w:r>
      <w:r w:rsidRPr="00747541">
        <w:t>.</w:t>
      </w:r>
      <w:r>
        <w:br/>
      </w:r>
      <w:r w:rsidRPr="00C01FC8">
        <w:rPr>
          <w:rFonts w:eastAsia="Times New Roman" w:cs="Calibri"/>
          <w:lang w:eastAsia="nl-NL"/>
        </w:rPr>
        <w:t xml:space="preserve">What does </w:t>
      </w:r>
      <w:r w:rsidRPr="00DE4C2F">
        <w:rPr>
          <w:rFonts w:eastAsia="Times New Roman" w:cs="Calibri"/>
          <w:b/>
          <w:bCs/>
          <w:i/>
          <w:iCs/>
          <w:lang w:eastAsia="nl-NL"/>
        </w:rPr>
        <w:t>it</w:t>
      </w:r>
      <w:r w:rsidRPr="00C01FC8">
        <w:rPr>
          <w:rFonts w:eastAsia="Times New Roman" w:cs="Calibri"/>
          <w:lang w:eastAsia="nl-NL"/>
        </w:rPr>
        <w:t xml:space="preserve"> refer to in John’s statement?</w:t>
      </w:r>
    </w:p>
    <w:p w14:paraId="6C35D90E" w14:textId="7173A5DE" w:rsidR="00747541" w:rsidRPr="00747541" w:rsidRDefault="00C01FC8" w:rsidP="00747541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1</w:t>
      </w:r>
      <w:r w:rsidR="00747541">
        <w:rPr>
          <w:rFonts w:eastAsiaTheme="minorEastAsia"/>
          <w:lang w:val="en-GB" w:eastAsia="nl-NL"/>
        </w:rPr>
        <w:tab/>
      </w:r>
      <w:r w:rsidR="00747541" w:rsidRPr="00747541">
        <w:rPr>
          <w:rFonts w:eastAsiaTheme="minorEastAsia"/>
          <w:lang w:val="en-GB" w:eastAsia="nl-NL"/>
        </w:rPr>
        <w:t>The crowds of people who took photos and videos of the boats and ships thrown on land.</w:t>
      </w:r>
    </w:p>
    <w:p w14:paraId="68D4E0B9" w14:textId="653FC75B" w:rsidR="00747541" w:rsidRPr="00747541" w:rsidRDefault="00C01FC8" w:rsidP="00747541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2</w:t>
      </w:r>
      <w:r w:rsidR="00747541">
        <w:rPr>
          <w:rFonts w:eastAsiaTheme="minorEastAsia"/>
          <w:lang w:val="en-GB" w:eastAsia="nl-NL"/>
        </w:rPr>
        <w:tab/>
      </w:r>
      <w:r w:rsidR="00747541" w:rsidRPr="00747541">
        <w:rPr>
          <w:rFonts w:eastAsiaTheme="minorEastAsia"/>
          <w:lang w:val="en-GB" w:eastAsia="nl-NL"/>
        </w:rPr>
        <w:t>The dock where John Ahern was walking his dog the day after the hurricane made landfall.</w:t>
      </w:r>
    </w:p>
    <w:p w14:paraId="49BE15F6" w14:textId="5F1EE22A" w:rsidR="00747541" w:rsidRPr="00747541" w:rsidRDefault="00C01FC8" w:rsidP="00747541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3</w:t>
      </w:r>
      <w:r w:rsidR="00747541">
        <w:rPr>
          <w:rFonts w:eastAsiaTheme="minorEastAsia"/>
          <w:lang w:val="en-GB" w:eastAsia="nl-NL"/>
        </w:rPr>
        <w:tab/>
      </w:r>
      <w:r w:rsidR="00747541" w:rsidRPr="00747541">
        <w:rPr>
          <w:rFonts w:eastAsiaTheme="minorEastAsia"/>
          <w:lang w:val="en-GB" w:eastAsia="nl-NL"/>
        </w:rPr>
        <w:t>The fact that the winds were so strong that even large boats were thrown out of the water.</w:t>
      </w:r>
    </w:p>
    <w:p w14:paraId="1C5D68C5" w14:textId="028D6550" w:rsidR="00747541" w:rsidRPr="00747541" w:rsidRDefault="00C01FC8" w:rsidP="00747541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4</w:t>
      </w:r>
      <w:r w:rsidR="00747541">
        <w:rPr>
          <w:rFonts w:eastAsiaTheme="minorEastAsia"/>
          <w:lang w:val="en-GB" w:eastAsia="nl-NL"/>
        </w:rPr>
        <w:tab/>
      </w:r>
      <w:r w:rsidR="00747541" w:rsidRPr="00747541">
        <w:rPr>
          <w:rFonts w:eastAsiaTheme="minorEastAsia"/>
          <w:lang w:val="en-GB" w:eastAsia="nl-NL"/>
        </w:rPr>
        <w:t xml:space="preserve">The strong wind that pushed </w:t>
      </w:r>
      <w:r w:rsidR="00747541" w:rsidRPr="00DE4C2F">
        <w:rPr>
          <w:rFonts w:eastAsiaTheme="minorEastAsia"/>
          <w:lang w:val="en-GB" w:eastAsia="nl-NL"/>
        </w:rPr>
        <w:t>Indigo t</w:t>
      </w:r>
      <w:r w:rsidR="00747541" w:rsidRPr="00747541">
        <w:rPr>
          <w:rFonts w:eastAsiaTheme="minorEastAsia"/>
          <w:lang w:val="en-GB" w:eastAsia="nl-NL"/>
        </w:rPr>
        <w:t>hrough Bayfront Park into town.</w:t>
      </w:r>
    </w:p>
    <w:p w14:paraId="165E44C0" w14:textId="77777777" w:rsidR="007A3531" w:rsidRDefault="007A3531" w:rsidP="007A3531">
      <w:pPr>
        <w:widowControl w:val="0"/>
        <w:spacing w:after="0" w:line="240" w:lineRule="auto"/>
        <w:rPr>
          <w:rFonts w:cs="Arial"/>
          <w:lang w:val="en-GB"/>
        </w:rPr>
      </w:pPr>
    </w:p>
    <w:sectPr w:rsidR="007A3531" w:rsidSect="004C207A">
      <w:headerReference w:type="default" r:id="rId9"/>
      <w:footerReference w:type="default" r:id="rId10"/>
      <w:pgSz w:w="11906" w:h="16838"/>
      <w:pgMar w:top="1418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B1A0C5" w14:textId="77777777" w:rsidR="00435879" w:rsidRDefault="00435879" w:rsidP="009164EC">
      <w:pPr>
        <w:spacing w:after="0" w:line="240" w:lineRule="auto"/>
      </w:pPr>
      <w:r>
        <w:separator/>
      </w:r>
    </w:p>
  </w:endnote>
  <w:endnote w:type="continuationSeparator" w:id="0">
    <w:p w14:paraId="59E396EC" w14:textId="77777777" w:rsidR="00435879" w:rsidRDefault="00435879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9E8578" w14:textId="35E1ABF2" w:rsidR="003E025D" w:rsidRPr="00605DA2" w:rsidRDefault="003E025D" w:rsidP="009F0EE9">
    <w:pPr>
      <w:pStyle w:val="Voettekst"/>
      <w:rPr>
        <w:rFonts w:cs="Arial"/>
        <w:sz w:val="20"/>
        <w:lang w:val="en-US"/>
      </w:rPr>
    </w:pPr>
    <w:r w:rsidRPr="00605DA2">
      <w:rPr>
        <w:rFonts w:cs="Arial"/>
        <w:sz w:val="20"/>
        <w:lang w:val="en-US"/>
      </w:rPr>
      <w:t xml:space="preserve">Actuele lesbrief WK </w:t>
    </w:r>
    <w:r w:rsidR="002847B9">
      <w:rPr>
        <w:rFonts w:cs="Arial"/>
        <w:sz w:val="20"/>
        <w:lang w:val="en-US"/>
      </w:rPr>
      <w:t>42</w:t>
    </w:r>
    <w:r w:rsidRPr="00605DA2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 xml:space="preserve">– </w:t>
    </w:r>
    <w:r>
      <w:rPr>
        <w:rFonts w:cs="Arial"/>
        <w:b/>
        <w:sz w:val="20"/>
        <w:lang w:val="en-US"/>
      </w:rPr>
      <w:t>B</w:t>
    </w:r>
    <w:r w:rsidRPr="006D76BB">
      <w:rPr>
        <w:rFonts w:cs="Arial"/>
        <w:b/>
        <w:sz w:val="20"/>
        <w:lang w:val="en-US"/>
      </w:rPr>
      <w:t>2</w:t>
    </w:r>
    <w:r>
      <w:rPr>
        <w:rFonts w:cs="Arial"/>
        <w:sz w:val="20"/>
        <w:lang w:val="en-US"/>
      </w:rPr>
      <w:t xml:space="preserve"> – Malmberg Engels 202</w:t>
    </w:r>
    <w:r w:rsidR="002847B9">
      <w:rPr>
        <w:rFonts w:cs="Arial"/>
        <w:sz w:val="20"/>
        <w:lang w:val="en-US"/>
      </w:rPr>
      <w:t>4</w:t>
    </w:r>
    <w:r>
      <w:rPr>
        <w:rFonts w:cs="Arial"/>
        <w:sz w:val="20"/>
        <w:lang w:val="en-US"/>
      </w:rPr>
      <w:t>-202</w:t>
    </w:r>
    <w:r w:rsidR="002847B9">
      <w:rPr>
        <w:rFonts w:cs="Arial"/>
        <w:sz w:val="20"/>
        <w:lang w:val="en-US"/>
      </w:rPr>
      <w:t>5</w:t>
    </w:r>
  </w:p>
  <w:p w14:paraId="04733772" w14:textId="77777777" w:rsidR="003E025D" w:rsidRDefault="003E025D" w:rsidP="009F0EE9">
    <w:pPr>
      <w:pStyle w:val="Voettekst"/>
      <w:rPr>
        <w:rStyle w:val="Hyperlink"/>
        <w:rFonts w:cs="Arial"/>
        <w:b/>
        <w:bCs/>
        <w:sz w:val="20"/>
      </w:rPr>
    </w:pPr>
    <w:r w:rsidRPr="0074604C">
      <w:rPr>
        <w:rFonts w:cs="Arial"/>
        <w:color w:val="000000" w:themeColor="text1"/>
        <w:sz w:val="20"/>
      </w:rPr>
      <w:t>Nieuwsgierig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wat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methode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Engels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van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>Kijk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op:</w:t>
    </w:r>
    <w:r>
      <w:rPr>
        <w:rFonts w:cs="Arial"/>
        <w:color w:val="000000" w:themeColor="text1"/>
        <w:sz w:val="20"/>
      </w:rPr>
      <w:t xml:space="preserve">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28FBED0" w14:textId="50F13B42" w:rsidR="003E025D" w:rsidRPr="009F0EE9" w:rsidRDefault="003E025D" w:rsidP="009F0EE9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</w:t>
    </w:r>
    <w:r>
      <w:rPr>
        <w:rFonts w:cs="Arial"/>
        <w:color w:val="000000" w:themeColor="text1"/>
        <w:sz w:val="16"/>
        <w:szCs w:val="16"/>
      </w:rPr>
      <w:t xml:space="preserve"> </w:t>
    </w:r>
    <w:r w:rsidRPr="0074604C">
      <w:rPr>
        <w:rFonts w:cs="Arial"/>
        <w:color w:val="000000" w:themeColor="text1"/>
        <w:sz w:val="16"/>
        <w:szCs w:val="16"/>
      </w:rPr>
      <w:t>Malmberg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B494BA" w14:textId="77777777" w:rsidR="00435879" w:rsidRDefault="00435879" w:rsidP="009164EC">
      <w:pPr>
        <w:spacing w:after="0" w:line="240" w:lineRule="auto"/>
      </w:pPr>
      <w:r>
        <w:separator/>
      </w:r>
    </w:p>
  </w:footnote>
  <w:footnote w:type="continuationSeparator" w:id="0">
    <w:p w14:paraId="66169A91" w14:textId="77777777" w:rsidR="00435879" w:rsidRDefault="00435879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E7E5B2" w14:textId="77777777" w:rsidR="003E025D" w:rsidRDefault="003E025D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2" name="Afbeelding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3E025D" w:rsidRDefault="003E025D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57A6E0E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8"/>
    <w:multiLevelType w:val="hybridMultilevel"/>
    <w:tmpl w:val="00000008"/>
    <w:lvl w:ilvl="0" w:tplc="000002B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13"/>
    <w:multiLevelType w:val="hybridMultilevel"/>
    <w:tmpl w:val="00000013"/>
    <w:lvl w:ilvl="0" w:tplc="0000070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17"/>
    <w:multiLevelType w:val="hybridMultilevel"/>
    <w:tmpl w:val="00000017"/>
    <w:lvl w:ilvl="0" w:tplc="0000089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18"/>
    <w:multiLevelType w:val="hybridMultilevel"/>
    <w:tmpl w:val="00000018"/>
    <w:lvl w:ilvl="0" w:tplc="000008F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1B"/>
    <w:multiLevelType w:val="hybridMultilevel"/>
    <w:tmpl w:val="0000001B"/>
    <w:lvl w:ilvl="0" w:tplc="00000A29">
      <w:start w:val="1"/>
      <w:numFmt w:val="bullet"/>
      <w:lvlText w:val=""/>
      <w:lvlJc w:val="left"/>
      <w:pPr>
        <w:ind w:left="360" w:hanging="360"/>
      </w:pPr>
    </w:lvl>
    <w:lvl w:ilvl="1" w:tplc="00000A2A">
      <w:start w:val="1"/>
      <w:numFmt w:val="bullet"/>
      <w:lvlText w:val=""/>
      <w:lvlJc w:val="left"/>
      <w:pPr>
        <w:ind w:left="108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3115DB3"/>
    <w:multiLevelType w:val="hybridMultilevel"/>
    <w:tmpl w:val="F06E6F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006B38"/>
    <w:multiLevelType w:val="hybridMultilevel"/>
    <w:tmpl w:val="1B68DEB0"/>
    <w:lvl w:ilvl="0" w:tplc="D7A8E3D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993578F"/>
    <w:multiLevelType w:val="hybridMultilevel"/>
    <w:tmpl w:val="8D4E60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A7703A7"/>
    <w:multiLevelType w:val="hybridMultilevel"/>
    <w:tmpl w:val="A63E4176"/>
    <w:lvl w:ilvl="0" w:tplc="AEE40E5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B6353EE"/>
    <w:multiLevelType w:val="hybridMultilevel"/>
    <w:tmpl w:val="2326E77E"/>
    <w:lvl w:ilvl="0" w:tplc="D90C1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064FBF"/>
    <w:multiLevelType w:val="hybridMultilevel"/>
    <w:tmpl w:val="318672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17E17D6"/>
    <w:multiLevelType w:val="hybridMultilevel"/>
    <w:tmpl w:val="64AC9D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4EF22D8"/>
    <w:multiLevelType w:val="multilevel"/>
    <w:tmpl w:val="EB42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6F418EC"/>
    <w:multiLevelType w:val="hybridMultilevel"/>
    <w:tmpl w:val="AF8E4C36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81E52D7"/>
    <w:multiLevelType w:val="hybridMultilevel"/>
    <w:tmpl w:val="7E807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88112D"/>
    <w:multiLevelType w:val="hybridMultilevel"/>
    <w:tmpl w:val="2B1C215E"/>
    <w:lvl w:ilvl="0" w:tplc="4F700F3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39B6FFD"/>
    <w:multiLevelType w:val="hybridMultilevel"/>
    <w:tmpl w:val="2E827B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006A25"/>
    <w:multiLevelType w:val="hybridMultilevel"/>
    <w:tmpl w:val="BCB8647E"/>
    <w:lvl w:ilvl="0" w:tplc="89B2E64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97D316D"/>
    <w:multiLevelType w:val="multilevel"/>
    <w:tmpl w:val="DE528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A003087"/>
    <w:multiLevelType w:val="hybridMultilevel"/>
    <w:tmpl w:val="C74A0A72"/>
    <w:lvl w:ilvl="0" w:tplc="0A1C4D7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C163A53"/>
    <w:multiLevelType w:val="hybridMultilevel"/>
    <w:tmpl w:val="A154B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0811D5"/>
    <w:multiLevelType w:val="multilevel"/>
    <w:tmpl w:val="404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3F517B0"/>
    <w:multiLevelType w:val="hybridMultilevel"/>
    <w:tmpl w:val="97F04986"/>
    <w:lvl w:ilvl="0" w:tplc="516E7EA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7C7BA8"/>
    <w:multiLevelType w:val="hybridMultilevel"/>
    <w:tmpl w:val="0E682608"/>
    <w:lvl w:ilvl="0" w:tplc="786AF6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12E7EFB"/>
    <w:multiLevelType w:val="hybridMultilevel"/>
    <w:tmpl w:val="7A08F7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19A0B87"/>
    <w:multiLevelType w:val="hybridMultilevel"/>
    <w:tmpl w:val="E5C659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5D90D3F"/>
    <w:multiLevelType w:val="hybridMultilevel"/>
    <w:tmpl w:val="C33096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6FC0D41"/>
    <w:multiLevelType w:val="hybridMultilevel"/>
    <w:tmpl w:val="65E0DBD0"/>
    <w:lvl w:ilvl="0" w:tplc="BA2EFDA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8D6A43"/>
    <w:multiLevelType w:val="hybridMultilevel"/>
    <w:tmpl w:val="C4661512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1993C01"/>
    <w:multiLevelType w:val="hybridMultilevel"/>
    <w:tmpl w:val="ADE6DFCA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31F3877"/>
    <w:multiLevelType w:val="hybridMultilevel"/>
    <w:tmpl w:val="D206D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7AA0F31"/>
    <w:multiLevelType w:val="hybridMultilevel"/>
    <w:tmpl w:val="8DD83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7772A9"/>
    <w:multiLevelType w:val="hybridMultilevel"/>
    <w:tmpl w:val="316EC314"/>
    <w:lvl w:ilvl="0" w:tplc="2C844B38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EE31183"/>
    <w:multiLevelType w:val="hybridMultilevel"/>
    <w:tmpl w:val="E88E557E"/>
    <w:lvl w:ilvl="0" w:tplc="E61C4D8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123643093">
    <w:abstractNumId w:val="22"/>
  </w:num>
  <w:num w:numId="2" w16cid:durableId="1490101649">
    <w:abstractNumId w:val="30"/>
  </w:num>
  <w:num w:numId="3" w16cid:durableId="1593391450">
    <w:abstractNumId w:val="36"/>
  </w:num>
  <w:num w:numId="4" w16cid:durableId="1486317022">
    <w:abstractNumId w:val="8"/>
  </w:num>
  <w:num w:numId="5" w16cid:durableId="456802327">
    <w:abstractNumId w:val="0"/>
  </w:num>
  <w:num w:numId="6" w16cid:durableId="217712012">
    <w:abstractNumId w:val="40"/>
  </w:num>
  <w:num w:numId="7" w16cid:durableId="23755832">
    <w:abstractNumId w:val="27"/>
  </w:num>
  <w:num w:numId="8" w16cid:durableId="1649746068">
    <w:abstractNumId w:val="41"/>
  </w:num>
  <w:num w:numId="9" w16cid:durableId="647368358">
    <w:abstractNumId w:val="28"/>
  </w:num>
  <w:num w:numId="10" w16cid:durableId="1678120045">
    <w:abstractNumId w:val="12"/>
  </w:num>
  <w:num w:numId="11" w16cid:durableId="1567718039">
    <w:abstractNumId w:val="25"/>
  </w:num>
  <w:num w:numId="12" w16cid:durableId="1780761413">
    <w:abstractNumId w:val="13"/>
  </w:num>
  <w:num w:numId="13" w16cid:durableId="2086026657">
    <w:abstractNumId w:val="17"/>
  </w:num>
  <w:num w:numId="14" w16cid:durableId="1131249247">
    <w:abstractNumId w:val="32"/>
  </w:num>
  <w:num w:numId="15" w16cid:durableId="1994093975">
    <w:abstractNumId w:val="24"/>
  </w:num>
  <w:num w:numId="16" w16cid:durableId="1963919258">
    <w:abstractNumId w:val="16"/>
  </w:num>
  <w:num w:numId="17" w16cid:durableId="1206529651">
    <w:abstractNumId w:val="10"/>
  </w:num>
  <w:num w:numId="18" w16cid:durableId="903612475">
    <w:abstractNumId w:val="23"/>
  </w:num>
  <w:num w:numId="19" w16cid:durableId="687751381">
    <w:abstractNumId w:val="1"/>
  </w:num>
  <w:num w:numId="20" w16cid:durableId="854730059">
    <w:abstractNumId w:val="34"/>
  </w:num>
  <w:num w:numId="21" w16cid:durableId="657461198">
    <w:abstractNumId w:val="15"/>
  </w:num>
  <w:num w:numId="22" w16cid:durableId="719591255">
    <w:abstractNumId w:val="19"/>
  </w:num>
  <w:num w:numId="23" w16cid:durableId="579675238">
    <w:abstractNumId w:val="39"/>
  </w:num>
  <w:num w:numId="24" w16cid:durableId="195310110">
    <w:abstractNumId w:val="21"/>
  </w:num>
  <w:num w:numId="25" w16cid:durableId="1621108387">
    <w:abstractNumId w:val="31"/>
  </w:num>
  <w:num w:numId="26" w16cid:durableId="459690390">
    <w:abstractNumId w:val="7"/>
  </w:num>
  <w:num w:numId="27" w16cid:durableId="850486946">
    <w:abstractNumId w:val="14"/>
  </w:num>
  <w:num w:numId="28" w16cid:durableId="708337844">
    <w:abstractNumId w:val="38"/>
  </w:num>
  <w:num w:numId="29" w16cid:durableId="1450903329">
    <w:abstractNumId w:val="26"/>
  </w:num>
  <w:num w:numId="30" w16cid:durableId="1117717970">
    <w:abstractNumId w:val="4"/>
  </w:num>
  <w:num w:numId="31" w16cid:durableId="356740356">
    <w:abstractNumId w:val="20"/>
  </w:num>
  <w:num w:numId="32" w16cid:durableId="947468958">
    <w:abstractNumId w:val="35"/>
  </w:num>
  <w:num w:numId="33" w16cid:durableId="524171611">
    <w:abstractNumId w:val="43"/>
  </w:num>
  <w:num w:numId="34" w16cid:durableId="1040207333">
    <w:abstractNumId w:val="37"/>
  </w:num>
  <w:num w:numId="35" w16cid:durableId="676082591">
    <w:abstractNumId w:val="42"/>
  </w:num>
  <w:num w:numId="36" w16cid:durableId="1854105104">
    <w:abstractNumId w:val="18"/>
  </w:num>
  <w:num w:numId="37" w16cid:durableId="82728757">
    <w:abstractNumId w:val="33"/>
  </w:num>
  <w:num w:numId="38" w16cid:durableId="639112928">
    <w:abstractNumId w:val="29"/>
  </w:num>
  <w:num w:numId="39" w16cid:durableId="861630769">
    <w:abstractNumId w:val="11"/>
  </w:num>
  <w:num w:numId="40" w16cid:durableId="1144201063">
    <w:abstractNumId w:val="9"/>
  </w:num>
  <w:num w:numId="41" w16cid:durableId="1353804489">
    <w:abstractNumId w:val="6"/>
  </w:num>
  <w:num w:numId="42" w16cid:durableId="1442264610">
    <w:abstractNumId w:val="3"/>
  </w:num>
  <w:num w:numId="43" w16cid:durableId="570387899">
    <w:abstractNumId w:val="5"/>
  </w:num>
  <w:num w:numId="44" w16cid:durableId="2082245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3D3E"/>
    <w:rsid w:val="000000D8"/>
    <w:rsid w:val="00000CEA"/>
    <w:rsid w:val="000011F1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4307"/>
    <w:rsid w:val="00025229"/>
    <w:rsid w:val="00025CDF"/>
    <w:rsid w:val="00025E1D"/>
    <w:rsid w:val="00026761"/>
    <w:rsid w:val="00026B24"/>
    <w:rsid w:val="0002739F"/>
    <w:rsid w:val="0003040E"/>
    <w:rsid w:val="0003097C"/>
    <w:rsid w:val="00030C67"/>
    <w:rsid w:val="00030D9B"/>
    <w:rsid w:val="00032677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2D8"/>
    <w:rsid w:val="00040BC2"/>
    <w:rsid w:val="00040D53"/>
    <w:rsid w:val="00040FB4"/>
    <w:rsid w:val="00041338"/>
    <w:rsid w:val="000439CF"/>
    <w:rsid w:val="00043F30"/>
    <w:rsid w:val="000459D0"/>
    <w:rsid w:val="00045E50"/>
    <w:rsid w:val="000470C7"/>
    <w:rsid w:val="00047157"/>
    <w:rsid w:val="00050B9C"/>
    <w:rsid w:val="00050E07"/>
    <w:rsid w:val="0005179F"/>
    <w:rsid w:val="000527E6"/>
    <w:rsid w:val="00052A4E"/>
    <w:rsid w:val="000533F6"/>
    <w:rsid w:val="000534D0"/>
    <w:rsid w:val="00053B4D"/>
    <w:rsid w:val="00053E8A"/>
    <w:rsid w:val="000546D7"/>
    <w:rsid w:val="000558D7"/>
    <w:rsid w:val="00055DDC"/>
    <w:rsid w:val="00055EBB"/>
    <w:rsid w:val="00056B93"/>
    <w:rsid w:val="00056B9A"/>
    <w:rsid w:val="00056BA2"/>
    <w:rsid w:val="00056DB8"/>
    <w:rsid w:val="00057643"/>
    <w:rsid w:val="00057885"/>
    <w:rsid w:val="00060C6D"/>
    <w:rsid w:val="00060E7C"/>
    <w:rsid w:val="00061D37"/>
    <w:rsid w:val="0006230D"/>
    <w:rsid w:val="00062823"/>
    <w:rsid w:val="00063CE8"/>
    <w:rsid w:val="0006428E"/>
    <w:rsid w:val="000647EA"/>
    <w:rsid w:val="00064ACC"/>
    <w:rsid w:val="0006507A"/>
    <w:rsid w:val="00065683"/>
    <w:rsid w:val="000675AE"/>
    <w:rsid w:val="000700E7"/>
    <w:rsid w:val="000704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6037"/>
    <w:rsid w:val="00086040"/>
    <w:rsid w:val="000860BC"/>
    <w:rsid w:val="00086E33"/>
    <w:rsid w:val="00086EDF"/>
    <w:rsid w:val="00087C38"/>
    <w:rsid w:val="00087D65"/>
    <w:rsid w:val="00091E00"/>
    <w:rsid w:val="0009472A"/>
    <w:rsid w:val="00094F56"/>
    <w:rsid w:val="00095532"/>
    <w:rsid w:val="00096157"/>
    <w:rsid w:val="00096963"/>
    <w:rsid w:val="00096BDB"/>
    <w:rsid w:val="00097177"/>
    <w:rsid w:val="0009721C"/>
    <w:rsid w:val="00097286"/>
    <w:rsid w:val="00097CE1"/>
    <w:rsid w:val="00097E26"/>
    <w:rsid w:val="000A0504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AC2"/>
    <w:rsid w:val="000C4F31"/>
    <w:rsid w:val="000C578B"/>
    <w:rsid w:val="000C59BE"/>
    <w:rsid w:val="000C5C80"/>
    <w:rsid w:val="000C6186"/>
    <w:rsid w:val="000C6E1A"/>
    <w:rsid w:val="000C71B6"/>
    <w:rsid w:val="000C7B0B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D7E50"/>
    <w:rsid w:val="000E0408"/>
    <w:rsid w:val="000E11B7"/>
    <w:rsid w:val="000E16E3"/>
    <w:rsid w:val="000E1A3A"/>
    <w:rsid w:val="000E2B8B"/>
    <w:rsid w:val="000E3945"/>
    <w:rsid w:val="000E3FF5"/>
    <w:rsid w:val="000E423F"/>
    <w:rsid w:val="000E497D"/>
    <w:rsid w:val="000E4A8E"/>
    <w:rsid w:val="000E52BB"/>
    <w:rsid w:val="000E62AC"/>
    <w:rsid w:val="000E6D7C"/>
    <w:rsid w:val="000E7155"/>
    <w:rsid w:val="000E79E9"/>
    <w:rsid w:val="000E7A5F"/>
    <w:rsid w:val="000E7A74"/>
    <w:rsid w:val="000F06F2"/>
    <w:rsid w:val="000F1022"/>
    <w:rsid w:val="000F1D3E"/>
    <w:rsid w:val="000F398E"/>
    <w:rsid w:val="000F5123"/>
    <w:rsid w:val="000F5292"/>
    <w:rsid w:val="000F52F1"/>
    <w:rsid w:val="000F734B"/>
    <w:rsid w:val="000F747E"/>
    <w:rsid w:val="000F796E"/>
    <w:rsid w:val="001007CA"/>
    <w:rsid w:val="0010195B"/>
    <w:rsid w:val="00101A2D"/>
    <w:rsid w:val="001020D4"/>
    <w:rsid w:val="00106F31"/>
    <w:rsid w:val="00112DC4"/>
    <w:rsid w:val="0011343F"/>
    <w:rsid w:val="0011363D"/>
    <w:rsid w:val="00114AD5"/>
    <w:rsid w:val="0011511D"/>
    <w:rsid w:val="001155F8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5274"/>
    <w:rsid w:val="00127509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5DCE"/>
    <w:rsid w:val="00137D59"/>
    <w:rsid w:val="001406CE"/>
    <w:rsid w:val="00140F9C"/>
    <w:rsid w:val="00141106"/>
    <w:rsid w:val="0014182D"/>
    <w:rsid w:val="00141DAE"/>
    <w:rsid w:val="001431FF"/>
    <w:rsid w:val="001435A1"/>
    <w:rsid w:val="001437BC"/>
    <w:rsid w:val="00143A2E"/>
    <w:rsid w:val="00145235"/>
    <w:rsid w:val="00146380"/>
    <w:rsid w:val="00146BE6"/>
    <w:rsid w:val="00147795"/>
    <w:rsid w:val="00147AD9"/>
    <w:rsid w:val="0015153E"/>
    <w:rsid w:val="00152B1D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B15"/>
    <w:rsid w:val="0017157F"/>
    <w:rsid w:val="00171824"/>
    <w:rsid w:val="00173D85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A0661"/>
    <w:rsid w:val="001A163D"/>
    <w:rsid w:val="001A17A3"/>
    <w:rsid w:val="001A1AFC"/>
    <w:rsid w:val="001A1B4E"/>
    <w:rsid w:val="001A2E4F"/>
    <w:rsid w:val="001A398D"/>
    <w:rsid w:val="001A3AB8"/>
    <w:rsid w:val="001A5B94"/>
    <w:rsid w:val="001A5F4B"/>
    <w:rsid w:val="001B1349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9DA"/>
    <w:rsid w:val="001B7A79"/>
    <w:rsid w:val="001C0D6D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2F7F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A37"/>
    <w:rsid w:val="001E1E81"/>
    <w:rsid w:val="001E2285"/>
    <w:rsid w:val="001E240C"/>
    <w:rsid w:val="001E2EAE"/>
    <w:rsid w:val="001E32C8"/>
    <w:rsid w:val="001E3488"/>
    <w:rsid w:val="001E3530"/>
    <w:rsid w:val="001E39FB"/>
    <w:rsid w:val="001E43B4"/>
    <w:rsid w:val="001E485B"/>
    <w:rsid w:val="001E48DF"/>
    <w:rsid w:val="001E4BDE"/>
    <w:rsid w:val="001E51B9"/>
    <w:rsid w:val="001E5A97"/>
    <w:rsid w:val="001E5B78"/>
    <w:rsid w:val="001E6124"/>
    <w:rsid w:val="001E6F77"/>
    <w:rsid w:val="001E72E6"/>
    <w:rsid w:val="001E7878"/>
    <w:rsid w:val="001E7F01"/>
    <w:rsid w:val="001F091C"/>
    <w:rsid w:val="001F22B8"/>
    <w:rsid w:val="001F2488"/>
    <w:rsid w:val="001F2591"/>
    <w:rsid w:val="001F2951"/>
    <w:rsid w:val="001F2A24"/>
    <w:rsid w:val="001F3665"/>
    <w:rsid w:val="001F3F18"/>
    <w:rsid w:val="001F4C19"/>
    <w:rsid w:val="001F4E6F"/>
    <w:rsid w:val="001F5B03"/>
    <w:rsid w:val="001F6380"/>
    <w:rsid w:val="001F6C5A"/>
    <w:rsid w:val="001F6CAC"/>
    <w:rsid w:val="001F7B9F"/>
    <w:rsid w:val="0020137E"/>
    <w:rsid w:val="002016DB"/>
    <w:rsid w:val="002017E6"/>
    <w:rsid w:val="0020199A"/>
    <w:rsid w:val="00201DA1"/>
    <w:rsid w:val="00202D60"/>
    <w:rsid w:val="00202E78"/>
    <w:rsid w:val="002056A6"/>
    <w:rsid w:val="002056BD"/>
    <w:rsid w:val="00205F37"/>
    <w:rsid w:val="002065F4"/>
    <w:rsid w:val="00207F17"/>
    <w:rsid w:val="00210A35"/>
    <w:rsid w:val="00211592"/>
    <w:rsid w:val="00211AA6"/>
    <w:rsid w:val="0021240D"/>
    <w:rsid w:val="002130FB"/>
    <w:rsid w:val="00213CED"/>
    <w:rsid w:val="002149DE"/>
    <w:rsid w:val="002158CD"/>
    <w:rsid w:val="00215B76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5C0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4D40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31D9"/>
    <w:rsid w:val="0024328C"/>
    <w:rsid w:val="00243870"/>
    <w:rsid w:val="00243E55"/>
    <w:rsid w:val="00245025"/>
    <w:rsid w:val="00245117"/>
    <w:rsid w:val="00245139"/>
    <w:rsid w:val="0024612C"/>
    <w:rsid w:val="00246192"/>
    <w:rsid w:val="002465AD"/>
    <w:rsid w:val="00246F78"/>
    <w:rsid w:val="00247BBF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5997"/>
    <w:rsid w:val="00276673"/>
    <w:rsid w:val="00277A27"/>
    <w:rsid w:val="00277D45"/>
    <w:rsid w:val="00283749"/>
    <w:rsid w:val="002847B9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1D85"/>
    <w:rsid w:val="00292CB3"/>
    <w:rsid w:val="002936FD"/>
    <w:rsid w:val="00293BC0"/>
    <w:rsid w:val="002948AF"/>
    <w:rsid w:val="00294CB1"/>
    <w:rsid w:val="00294D8B"/>
    <w:rsid w:val="00294F8D"/>
    <w:rsid w:val="00295113"/>
    <w:rsid w:val="00295497"/>
    <w:rsid w:val="00295B98"/>
    <w:rsid w:val="00295E28"/>
    <w:rsid w:val="002975E0"/>
    <w:rsid w:val="00297FBA"/>
    <w:rsid w:val="002A018F"/>
    <w:rsid w:val="002A06F7"/>
    <w:rsid w:val="002A07A1"/>
    <w:rsid w:val="002A1887"/>
    <w:rsid w:val="002A1B77"/>
    <w:rsid w:val="002A34D5"/>
    <w:rsid w:val="002A3565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36C"/>
    <w:rsid w:val="002A748B"/>
    <w:rsid w:val="002A766D"/>
    <w:rsid w:val="002A76EA"/>
    <w:rsid w:val="002A7DAD"/>
    <w:rsid w:val="002B1292"/>
    <w:rsid w:val="002B14BC"/>
    <w:rsid w:val="002B1934"/>
    <w:rsid w:val="002B1B22"/>
    <w:rsid w:val="002B2A9B"/>
    <w:rsid w:val="002B3447"/>
    <w:rsid w:val="002B384B"/>
    <w:rsid w:val="002B3C04"/>
    <w:rsid w:val="002B4F87"/>
    <w:rsid w:val="002B5943"/>
    <w:rsid w:val="002B778A"/>
    <w:rsid w:val="002C06D4"/>
    <w:rsid w:val="002C08BE"/>
    <w:rsid w:val="002C0D14"/>
    <w:rsid w:val="002C1F2E"/>
    <w:rsid w:val="002C2E0D"/>
    <w:rsid w:val="002C3B8B"/>
    <w:rsid w:val="002D0311"/>
    <w:rsid w:val="002D04C2"/>
    <w:rsid w:val="002D1047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8D5"/>
    <w:rsid w:val="002F0139"/>
    <w:rsid w:val="002F3238"/>
    <w:rsid w:val="002F3766"/>
    <w:rsid w:val="002F5505"/>
    <w:rsid w:val="002F6088"/>
    <w:rsid w:val="002F7893"/>
    <w:rsid w:val="002F7B9D"/>
    <w:rsid w:val="00300F89"/>
    <w:rsid w:val="003021D7"/>
    <w:rsid w:val="0030249D"/>
    <w:rsid w:val="0030412A"/>
    <w:rsid w:val="00304270"/>
    <w:rsid w:val="00305E56"/>
    <w:rsid w:val="00306A44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E3"/>
    <w:rsid w:val="00316ED0"/>
    <w:rsid w:val="00317A46"/>
    <w:rsid w:val="003211D2"/>
    <w:rsid w:val="00323EFF"/>
    <w:rsid w:val="00324586"/>
    <w:rsid w:val="00324726"/>
    <w:rsid w:val="00326601"/>
    <w:rsid w:val="00326E03"/>
    <w:rsid w:val="00327123"/>
    <w:rsid w:val="0033117F"/>
    <w:rsid w:val="0033202E"/>
    <w:rsid w:val="00332CC6"/>
    <w:rsid w:val="00332DDE"/>
    <w:rsid w:val="00335575"/>
    <w:rsid w:val="00336381"/>
    <w:rsid w:val="003365B1"/>
    <w:rsid w:val="00336CAA"/>
    <w:rsid w:val="003378AF"/>
    <w:rsid w:val="00337CCF"/>
    <w:rsid w:val="003408B4"/>
    <w:rsid w:val="00340E54"/>
    <w:rsid w:val="003416FC"/>
    <w:rsid w:val="0034218D"/>
    <w:rsid w:val="00342A43"/>
    <w:rsid w:val="00344CA8"/>
    <w:rsid w:val="0034584D"/>
    <w:rsid w:val="00345DDB"/>
    <w:rsid w:val="0034619A"/>
    <w:rsid w:val="0035015B"/>
    <w:rsid w:val="003504FE"/>
    <w:rsid w:val="00350B01"/>
    <w:rsid w:val="00350DCC"/>
    <w:rsid w:val="003515A6"/>
    <w:rsid w:val="0035232F"/>
    <w:rsid w:val="003532C7"/>
    <w:rsid w:val="00354630"/>
    <w:rsid w:val="003563D0"/>
    <w:rsid w:val="00356A96"/>
    <w:rsid w:val="00356C73"/>
    <w:rsid w:val="00357A4F"/>
    <w:rsid w:val="00360D1C"/>
    <w:rsid w:val="00361234"/>
    <w:rsid w:val="003614BA"/>
    <w:rsid w:val="00361EB0"/>
    <w:rsid w:val="0036291A"/>
    <w:rsid w:val="00362AAF"/>
    <w:rsid w:val="00362BD9"/>
    <w:rsid w:val="00362F49"/>
    <w:rsid w:val="00363BFC"/>
    <w:rsid w:val="003642B7"/>
    <w:rsid w:val="003646AA"/>
    <w:rsid w:val="00364B56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6B7"/>
    <w:rsid w:val="003729CF"/>
    <w:rsid w:val="00372A67"/>
    <w:rsid w:val="0037420F"/>
    <w:rsid w:val="00374373"/>
    <w:rsid w:val="00375789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16D3"/>
    <w:rsid w:val="0039208E"/>
    <w:rsid w:val="00392AB3"/>
    <w:rsid w:val="00394C7C"/>
    <w:rsid w:val="00394FF6"/>
    <w:rsid w:val="00395113"/>
    <w:rsid w:val="00395426"/>
    <w:rsid w:val="00395C21"/>
    <w:rsid w:val="00396ECC"/>
    <w:rsid w:val="00396F68"/>
    <w:rsid w:val="00397FE9"/>
    <w:rsid w:val="003A18D6"/>
    <w:rsid w:val="003A1C00"/>
    <w:rsid w:val="003A1DFF"/>
    <w:rsid w:val="003A21E8"/>
    <w:rsid w:val="003A26A6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0BF3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56D"/>
    <w:rsid w:val="003D7FBF"/>
    <w:rsid w:val="003E025D"/>
    <w:rsid w:val="003E05B1"/>
    <w:rsid w:val="003E0841"/>
    <w:rsid w:val="003E0FB3"/>
    <w:rsid w:val="003E123B"/>
    <w:rsid w:val="003E3665"/>
    <w:rsid w:val="003E3C7B"/>
    <w:rsid w:val="003E47A6"/>
    <w:rsid w:val="003E4D28"/>
    <w:rsid w:val="003E6892"/>
    <w:rsid w:val="003E746C"/>
    <w:rsid w:val="003F0EE8"/>
    <w:rsid w:val="003F154C"/>
    <w:rsid w:val="003F326C"/>
    <w:rsid w:val="003F35E8"/>
    <w:rsid w:val="003F4270"/>
    <w:rsid w:val="003F4DF9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4B3"/>
    <w:rsid w:val="00405A3C"/>
    <w:rsid w:val="004078F0"/>
    <w:rsid w:val="00411990"/>
    <w:rsid w:val="00412699"/>
    <w:rsid w:val="00412D8B"/>
    <w:rsid w:val="00415659"/>
    <w:rsid w:val="0041595C"/>
    <w:rsid w:val="00416A87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6B2"/>
    <w:rsid w:val="00426D31"/>
    <w:rsid w:val="00426FF9"/>
    <w:rsid w:val="0042724D"/>
    <w:rsid w:val="00427257"/>
    <w:rsid w:val="00427895"/>
    <w:rsid w:val="00427E68"/>
    <w:rsid w:val="00427FDC"/>
    <w:rsid w:val="0043072B"/>
    <w:rsid w:val="00430D85"/>
    <w:rsid w:val="00431ADC"/>
    <w:rsid w:val="00432247"/>
    <w:rsid w:val="00432272"/>
    <w:rsid w:val="00433844"/>
    <w:rsid w:val="00435439"/>
    <w:rsid w:val="0043544C"/>
    <w:rsid w:val="00435879"/>
    <w:rsid w:val="0043607B"/>
    <w:rsid w:val="004360A2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2AD1"/>
    <w:rsid w:val="00453639"/>
    <w:rsid w:val="00453D6B"/>
    <w:rsid w:val="00454494"/>
    <w:rsid w:val="004555E0"/>
    <w:rsid w:val="0045595C"/>
    <w:rsid w:val="00455B9C"/>
    <w:rsid w:val="00456E64"/>
    <w:rsid w:val="00456EBD"/>
    <w:rsid w:val="00457E4C"/>
    <w:rsid w:val="004600EB"/>
    <w:rsid w:val="00460B48"/>
    <w:rsid w:val="00461392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4EBB"/>
    <w:rsid w:val="004758FC"/>
    <w:rsid w:val="00476AFA"/>
    <w:rsid w:val="00477640"/>
    <w:rsid w:val="00477672"/>
    <w:rsid w:val="00480836"/>
    <w:rsid w:val="0048094D"/>
    <w:rsid w:val="004809BB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830"/>
    <w:rsid w:val="00487BCA"/>
    <w:rsid w:val="004902BF"/>
    <w:rsid w:val="0049165B"/>
    <w:rsid w:val="00491F2B"/>
    <w:rsid w:val="00491F40"/>
    <w:rsid w:val="00493EDE"/>
    <w:rsid w:val="004946DE"/>
    <w:rsid w:val="00494788"/>
    <w:rsid w:val="004957E4"/>
    <w:rsid w:val="00496535"/>
    <w:rsid w:val="0049667E"/>
    <w:rsid w:val="00496714"/>
    <w:rsid w:val="00496CD9"/>
    <w:rsid w:val="004A16BB"/>
    <w:rsid w:val="004A1EF8"/>
    <w:rsid w:val="004A2AA9"/>
    <w:rsid w:val="004A2CC7"/>
    <w:rsid w:val="004A2F33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C1500"/>
    <w:rsid w:val="004C207A"/>
    <w:rsid w:val="004C2818"/>
    <w:rsid w:val="004C339D"/>
    <w:rsid w:val="004C4FC3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C6"/>
    <w:rsid w:val="004D3E0F"/>
    <w:rsid w:val="004D3ED8"/>
    <w:rsid w:val="004D46E2"/>
    <w:rsid w:val="004D4945"/>
    <w:rsid w:val="004D49C9"/>
    <w:rsid w:val="004D5BA5"/>
    <w:rsid w:val="004D5F92"/>
    <w:rsid w:val="004D70AA"/>
    <w:rsid w:val="004D7F6D"/>
    <w:rsid w:val="004E0370"/>
    <w:rsid w:val="004E0C37"/>
    <w:rsid w:val="004E1FC2"/>
    <w:rsid w:val="004E27D8"/>
    <w:rsid w:val="004E2D57"/>
    <w:rsid w:val="004E313C"/>
    <w:rsid w:val="004E36EA"/>
    <w:rsid w:val="004E397F"/>
    <w:rsid w:val="004E4114"/>
    <w:rsid w:val="004E563B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425E"/>
    <w:rsid w:val="004F467C"/>
    <w:rsid w:val="004F4F21"/>
    <w:rsid w:val="004F5F6E"/>
    <w:rsid w:val="004F62F2"/>
    <w:rsid w:val="004F67BF"/>
    <w:rsid w:val="004F6AF8"/>
    <w:rsid w:val="004F7C46"/>
    <w:rsid w:val="00500187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60D"/>
    <w:rsid w:val="005117DE"/>
    <w:rsid w:val="0051180C"/>
    <w:rsid w:val="00512C67"/>
    <w:rsid w:val="005143D7"/>
    <w:rsid w:val="00515182"/>
    <w:rsid w:val="00516853"/>
    <w:rsid w:val="00516BD8"/>
    <w:rsid w:val="00520382"/>
    <w:rsid w:val="00521285"/>
    <w:rsid w:val="00523343"/>
    <w:rsid w:val="00523AB9"/>
    <w:rsid w:val="00523B78"/>
    <w:rsid w:val="00524043"/>
    <w:rsid w:val="005253AD"/>
    <w:rsid w:val="00525D87"/>
    <w:rsid w:val="005269B1"/>
    <w:rsid w:val="00527F85"/>
    <w:rsid w:val="00531D5A"/>
    <w:rsid w:val="0053235C"/>
    <w:rsid w:val="0053404C"/>
    <w:rsid w:val="00534789"/>
    <w:rsid w:val="00534FB9"/>
    <w:rsid w:val="0053518B"/>
    <w:rsid w:val="00535C71"/>
    <w:rsid w:val="005362BC"/>
    <w:rsid w:val="00536F23"/>
    <w:rsid w:val="00540445"/>
    <w:rsid w:val="00540501"/>
    <w:rsid w:val="005417E0"/>
    <w:rsid w:val="005438ED"/>
    <w:rsid w:val="00545261"/>
    <w:rsid w:val="00546A62"/>
    <w:rsid w:val="005472C5"/>
    <w:rsid w:val="005475A8"/>
    <w:rsid w:val="005502E5"/>
    <w:rsid w:val="00550423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AC5"/>
    <w:rsid w:val="00557E65"/>
    <w:rsid w:val="00557F33"/>
    <w:rsid w:val="00560E10"/>
    <w:rsid w:val="005615F8"/>
    <w:rsid w:val="00561836"/>
    <w:rsid w:val="005621AF"/>
    <w:rsid w:val="00562483"/>
    <w:rsid w:val="00563295"/>
    <w:rsid w:val="005633A8"/>
    <w:rsid w:val="005638C7"/>
    <w:rsid w:val="00563DDD"/>
    <w:rsid w:val="00564D70"/>
    <w:rsid w:val="005655B3"/>
    <w:rsid w:val="005661CB"/>
    <w:rsid w:val="00566B68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4EDE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0C07"/>
    <w:rsid w:val="005918C7"/>
    <w:rsid w:val="00592663"/>
    <w:rsid w:val="00592CBD"/>
    <w:rsid w:val="00593412"/>
    <w:rsid w:val="00593889"/>
    <w:rsid w:val="005939CD"/>
    <w:rsid w:val="00594580"/>
    <w:rsid w:val="005945C0"/>
    <w:rsid w:val="0059461E"/>
    <w:rsid w:val="00594B08"/>
    <w:rsid w:val="00594C26"/>
    <w:rsid w:val="00595331"/>
    <w:rsid w:val="005966E4"/>
    <w:rsid w:val="00596947"/>
    <w:rsid w:val="00597DDC"/>
    <w:rsid w:val="005A0CB7"/>
    <w:rsid w:val="005A1A69"/>
    <w:rsid w:val="005A1FA4"/>
    <w:rsid w:val="005A26DA"/>
    <w:rsid w:val="005A441B"/>
    <w:rsid w:val="005A493B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4AA3"/>
    <w:rsid w:val="005B5EB3"/>
    <w:rsid w:val="005B6513"/>
    <w:rsid w:val="005B69E2"/>
    <w:rsid w:val="005B6DDB"/>
    <w:rsid w:val="005B73DF"/>
    <w:rsid w:val="005C0B75"/>
    <w:rsid w:val="005C2AAB"/>
    <w:rsid w:val="005C2B4E"/>
    <w:rsid w:val="005C422C"/>
    <w:rsid w:val="005C5003"/>
    <w:rsid w:val="005C57EC"/>
    <w:rsid w:val="005C5ECE"/>
    <w:rsid w:val="005C609F"/>
    <w:rsid w:val="005C65B4"/>
    <w:rsid w:val="005C6CF1"/>
    <w:rsid w:val="005C7A82"/>
    <w:rsid w:val="005D08DE"/>
    <w:rsid w:val="005D0EE4"/>
    <w:rsid w:val="005D2123"/>
    <w:rsid w:val="005D2542"/>
    <w:rsid w:val="005D2E13"/>
    <w:rsid w:val="005D2E3E"/>
    <w:rsid w:val="005D33B0"/>
    <w:rsid w:val="005D3F4A"/>
    <w:rsid w:val="005D4477"/>
    <w:rsid w:val="005D5150"/>
    <w:rsid w:val="005D5380"/>
    <w:rsid w:val="005D599E"/>
    <w:rsid w:val="005D5A25"/>
    <w:rsid w:val="005D7C74"/>
    <w:rsid w:val="005E03D9"/>
    <w:rsid w:val="005E14B0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33C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1269"/>
    <w:rsid w:val="006121C2"/>
    <w:rsid w:val="006125A7"/>
    <w:rsid w:val="00612F6D"/>
    <w:rsid w:val="00613EBE"/>
    <w:rsid w:val="0061446F"/>
    <w:rsid w:val="0061604C"/>
    <w:rsid w:val="00616166"/>
    <w:rsid w:val="00616708"/>
    <w:rsid w:val="00616FA8"/>
    <w:rsid w:val="00617567"/>
    <w:rsid w:val="00620CCE"/>
    <w:rsid w:val="00620DE9"/>
    <w:rsid w:val="00621079"/>
    <w:rsid w:val="006231F6"/>
    <w:rsid w:val="006247BE"/>
    <w:rsid w:val="00625707"/>
    <w:rsid w:val="0062653A"/>
    <w:rsid w:val="0062779F"/>
    <w:rsid w:val="00630166"/>
    <w:rsid w:val="00630473"/>
    <w:rsid w:val="00630783"/>
    <w:rsid w:val="006314DB"/>
    <w:rsid w:val="00631B91"/>
    <w:rsid w:val="0063320D"/>
    <w:rsid w:val="00633455"/>
    <w:rsid w:val="006336F9"/>
    <w:rsid w:val="006349FD"/>
    <w:rsid w:val="00634ED0"/>
    <w:rsid w:val="006354DA"/>
    <w:rsid w:val="00635FEE"/>
    <w:rsid w:val="00636C0F"/>
    <w:rsid w:val="00640570"/>
    <w:rsid w:val="006413B7"/>
    <w:rsid w:val="00641786"/>
    <w:rsid w:val="00641942"/>
    <w:rsid w:val="00642FA4"/>
    <w:rsid w:val="006434C5"/>
    <w:rsid w:val="0064395E"/>
    <w:rsid w:val="00643E32"/>
    <w:rsid w:val="00643FF2"/>
    <w:rsid w:val="00644963"/>
    <w:rsid w:val="00644A16"/>
    <w:rsid w:val="00644B20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87C"/>
    <w:rsid w:val="00654C4E"/>
    <w:rsid w:val="00654F53"/>
    <w:rsid w:val="006551AC"/>
    <w:rsid w:val="0065562A"/>
    <w:rsid w:val="006556D6"/>
    <w:rsid w:val="00655CE2"/>
    <w:rsid w:val="00657041"/>
    <w:rsid w:val="00657224"/>
    <w:rsid w:val="00657EBF"/>
    <w:rsid w:val="0066075A"/>
    <w:rsid w:val="00660B64"/>
    <w:rsid w:val="006617AC"/>
    <w:rsid w:val="00662E28"/>
    <w:rsid w:val="00663127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68DD"/>
    <w:rsid w:val="00680D31"/>
    <w:rsid w:val="00680F33"/>
    <w:rsid w:val="00682030"/>
    <w:rsid w:val="00682133"/>
    <w:rsid w:val="00682402"/>
    <w:rsid w:val="0068272C"/>
    <w:rsid w:val="00682B6F"/>
    <w:rsid w:val="006834C7"/>
    <w:rsid w:val="006839E7"/>
    <w:rsid w:val="00683BB4"/>
    <w:rsid w:val="00683ED5"/>
    <w:rsid w:val="00684911"/>
    <w:rsid w:val="0068512B"/>
    <w:rsid w:val="00685D54"/>
    <w:rsid w:val="0068659F"/>
    <w:rsid w:val="00687B5C"/>
    <w:rsid w:val="006903DE"/>
    <w:rsid w:val="006903FE"/>
    <w:rsid w:val="00690559"/>
    <w:rsid w:val="00690D15"/>
    <w:rsid w:val="0069193D"/>
    <w:rsid w:val="0069259C"/>
    <w:rsid w:val="0069330B"/>
    <w:rsid w:val="0069347F"/>
    <w:rsid w:val="00693D0A"/>
    <w:rsid w:val="00693F95"/>
    <w:rsid w:val="00695188"/>
    <w:rsid w:val="00695322"/>
    <w:rsid w:val="006966AA"/>
    <w:rsid w:val="006976A5"/>
    <w:rsid w:val="00697710"/>
    <w:rsid w:val="00697939"/>
    <w:rsid w:val="006A0358"/>
    <w:rsid w:val="006A0E2D"/>
    <w:rsid w:val="006A2033"/>
    <w:rsid w:val="006A31F1"/>
    <w:rsid w:val="006A3418"/>
    <w:rsid w:val="006A3CC0"/>
    <w:rsid w:val="006A42A5"/>
    <w:rsid w:val="006A594E"/>
    <w:rsid w:val="006A63CF"/>
    <w:rsid w:val="006A7E18"/>
    <w:rsid w:val="006B0C29"/>
    <w:rsid w:val="006B0E19"/>
    <w:rsid w:val="006B1330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35A3"/>
    <w:rsid w:val="006C3905"/>
    <w:rsid w:val="006C52E5"/>
    <w:rsid w:val="006C53A8"/>
    <w:rsid w:val="006C5751"/>
    <w:rsid w:val="006C5E5B"/>
    <w:rsid w:val="006C6E79"/>
    <w:rsid w:val="006D00A1"/>
    <w:rsid w:val="006D19CE"/>
    <w:rsid w:val="006D2288"/>
    <w:rsid w:val="006D30ED"/>
    <w:rsid w:val="006D3F0E"/>
    <w:rsid w:val="006D40BD"/>
    <w:rsid w:val="006D48CA"/>
    <w:rsid w:val="006D52AE"/>
    <w:rsid w:val="006D5B35"/>
    <w:rsid w:val="006D6953"/>
    <w:rsid w:val="006D76BB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3CE1"/>
    <w:rsid w:val="006E4C92"/>
    <w:rsid w:val="006E6B04"/>
    <w:rsid w:val="006E6D47"/>
    <w:rsid w:val="006E7166"/>
    <w:rsid w:val="006F0256"/>
    <w:rsid w:val="006F04F0"/>
    <w:rsid w:val="006F0B9B"/>
    <w:rsid w:val="006F1A51"/>
    <w:rsid w:val="006F32B5"/>
    <w:rsid w:val="006F35F9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1CBC"/>
    <w:rsid w:val="00713ED2"/>
    <w:rsid w:val="007144F1"/>
    <w:rsid w:val="007150B5"/>
    <w:rsid w:val="00715E2D"/>
    <w:rsid w:val="00715F2D"/>
    <w:rsid w:val="00717066"/>
    <w:rsid w:val="007176D8"/>
    <w:rsid w:val="0072034C"/>
    <w:rsid w:val="007210F2"/>
    <w:rsid w:val="00722D0D"/>
    <w:rsid w:val="00723408"/>
    <w:rsid w:val="007234F6"/>
    <w:rsid w:val="00723A41"/>
    <w:rsid w:val="007241EC"/>
    <w:rsid w:val="00724FEA"/>
    <w:rsid w:val="0072678E"/>
    <w:rsid w:val="00730617"/>
    <w:rsid w:val="0073184D"/>
    <w:rsid w:val="00731F52"/>
    <w:rsid w:val="007324CE"/>
    <w:rsid w:val="007341C5"/>
    <w:rsid w:val="007358DC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541"/>
    <w:rsid w:val="00747732"/>
    <w:rsid w:val="00747A28"/>
    <w:rsid w:val="00750521"/>
    <w:rsid w:val="007511EE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C2C"/>
    <w:rsid w:val="00783FBB"/>
    <w:rsid w:val="00784D49"/>
    <w:rsid w:val="00785610"/>
    <w:rsid w:val="00785B91"/>
    <w:rsid w:val="0078641C"/>
    <w:rsid w:val="007865F4"/>
    <w:rsid w:val="0078692D"/>
    <w:rsid w:val="007869DF"/>
    <w:rsid w:val="00786C4B"/>
    <w:rsid w:val="0078716E"/>
    <w:rsid w:val="00787A01"/>
    <w:rsid w:val="0079006A"/>
    <w:rsid w:val="00790255"/>
    <w:rsid w:val="00790431"/>
    <w:rsid w:val="00790AB2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37E"/>
    <w:rsid w:val="0079558B"/>
    <w:rsid w:val="007959B8"/>
    <w:rsid w:val="00795F39"/>
    <w:rsid w:val="00796AF5"/>
    <w:rsid w:val="00796C83"/>
    <w:rsid w:val="00797EF1"/>
    <w:rsid w:val="007A0443"/>
    <w:rsid w:val="007A0B95"/>
    <w:rsid w:val="007A1813"/>
    <w:rsid w:val="007A18E1"/>
    <w:rsid w:val="007A1BB9"/>
    <w:rsid w:val="007A2901"/>
    <w:rsid w:val="007A34DE"/>
    <w:rsid w:val="007A3531"/>
    <w:rsid w:val="007A4643"/>
    <w:rsid w:val="007A580A"/>
    <w:rsid w:val="007A5919"/>
    <w:rsid w:val="007A5F80"/>
    <w:rsid w:val="007A635F"/>
    <w:rsid w:val="007A726B"/>
    <w:rsid w:val="007A75A4"/>
    <w:rsid w:val="007A797A"/>
    <w:rsid w:val="007B00C1"/>
    <w:rsid w:val="007B05D6"/>
    <w:rsid w:val="007B075B"/>
    <w:rsid w:val="007B0BA1"/>
    <w:rsid w:val="007B0FF0"/>
    <w:rsid w:val="007B1189"/>
    <w:rsid w:val="007B1663"/>
    <w:rsid w:val="007B17F7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052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F7D"/>
    <w:rsid w:val="007F5168"/>
    <w:rsid w:val="007F5B3B"/>
    <w:rsid w:val="007F66AB"/>
    <w:rsid w:val="00801B91"/>
    <w:rsid w:val="00802B99"/>
    <w:rsid w:val="00803079"/>
    <w:rsid w:val="00803135"/>
    <w:rsid w:val="00803576"/>
    <w:rsid w:val="00803E7D"/>
    <w:rsid w:val="00803EDF"/>
    <w:rsid w:val="008042FA"/>
    <w:rsid w:val="00804555"/>
    <w:rsid w:val="008054D1"/>
    <w:rsid w:val="008058AB"/>
    <w:rsid w:val="0080608A"/>
    <w:rsid w:val="00806C6C"/>
    <w:rsid w:val="0080715F"/>
    <w:rsid w:val="00807428"/>
    <w:rsid w:val="008079F3"/>
    <w:rsid w:val="00807A2F"/>
    <w:rsid w:val="0081103D"/>
    <w:rsid w:val="00813904"/>
    <w:rsid w:val="00814C55"/>
    <w:rsid w:val="0081541A"/>
    <w:rsid w:val="00815915"/>
    <w:rsid w:val="00815FF7"/>
    <w:rsid w:val="0081782C"/>
    <w:rsid w:val="00817A6F"/>
    <w:rsid w:val="00821619"/>
    <w:rsid w:val="00821903"/>
    <w:rsid w:val="00823168"/>
    <w:rsid w:val="0082383F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76F"/>
    <w:rsid w:val="00833999"/>
    <w:rsid w:val="008349A4"/>
    <w:rsid w:val="00835801"/>
    <w:rsid w:val="0083712E"/>
    <w:rsid w:val="0083770A"/>
    <w:rsid w:val="0084061E"/>
    <w:rsid w:val="00840C54"/>
    <w:rsid w:val="008412B4"/>
    <w:rsid w:val="00841B6D"/>
    <w:rsid w:val="0084328A"/>
    <w:rsid w:val="00843BBC"/>
    <w:rsid w:val="00844A8B"/>
    <w:rsid w:val="00844BE5"/>
    <w:rsid w:val="008452C4"/>
    <w:rsid w:val="008459E3"/>
    <w:rsid w:val="00845D58"/>
    <w:rsid w:val="00845F21"/>
    <w:rsid w:val="00845F85"/>
    <w:rsid w:val="00846BAB"/>
    <w:rsid w:val="00846D3B"/>
    <w:rsid w:val="008472C6"/>
    <w:rsid w:val="00847397"/>
    <w:rsid w:val="00850BB3"/>
    <w:rsid w:val="00850EF8"/>
    <w:rsid w:val="0085224A"/>
    <w:rsid w:val="008535C8"/>
    <w:rsid w:val="00854D84"/>
    <w:rsid w:val="00855342"/>
    <w:rsid w:val="008555A0"/>
    <w:rsid w:val="00855635"/>
    <w:rsid w:val="00855A05"/>
    <w:rsid w:val="00855B65"/>
    <w:rsid w:val="00856047"/>
    <w:rsid w:val="008601B2"/>
    <w:rsid w:val="00861A8C"/>
    <w:rsid w:val="00861D53"/>
    <w:rsid w:val="00862B7E"/>
    <w:rsid w:val="00862CDF"/>
    <w:rsid w:val="00863D61"/>
    <w:rsid w:val="0086408B"/>
    <w:rsid w:val="008642BD"/>
    <w:rsid w:val="00864C0C"/>
    <w:rsid w:val="00865585"/>
    <w:rsid w:val="00865B9B"/>
    <w:rsid w:val="00866815"/>
    <w:rsid w:val="00867BC7"/>
    <w:rsid w:val="008704F7"/>
    <w:rsid w:val="008718D4"/>
    <w:rsid w:val="00871A8B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A40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D07"/>
    <w:rsid w:val="0089394C"/>
    <w:rsid w:val="0089422E"/>
    <w:rsid w:val="00894BF1"/>
    <w:rsid w:val="00894E5D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868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8F64C2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AD9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44F"/>
    <w:rsid w:val="00936DC2"/>
    <w:rsid w:val="0093736D"/>
    <w:rsid w:val="0093769E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47E06"/>
    <w:rsid w:val="0095065A"/>
    <w:rsid w:val="00951102"/>
    <w:rsid w:val="009529B1"/>
    <w:rsid w:val="0095365E"/>
    <w:rsid w:val="009541BF"/>
    <w:rsid w:val="00954287"/>
    <w:rsid w:val="00954D4B"/>
    <w:rsid w:val="009566F4"/>
    <w:rsid w:val="009574B4"/>
    <w:rsid w:val="00960943"/>
    <w:rsid w:val="00960F1D"/>
    <w:rsid w:val="00960F8E"/>
    <w:rsid w:val="00960FA9"/>
    <w:rsid w:val="009622A3"/>
    <w:rsid w:val="00965EE6"/>
    <w:rsid w:val="00966971"/>
    <w:rsid w:val="00966E82"/>
    <w:rsid w:val="00967081"/>
    <w:rsid w:val="00970DA3"/>
    <w:rsid w:val="00972925"/>
    <w:rsid w:val="00972A3A"/>
    <w:rsid w:val="009737CF"/>
    <w:rsid w:val="00973C5A"/>
    <w:rsid w:val="009742F8"/>
    <w:rsid w:val="00974841"/>
    <w:rsid w:val="00975B3A"/>
    <w:rsid w:val="00975F84"/>
    <w:rsid w:val="00976068"/>
    <w:rsid w:val="009763DD"/>
    <w:rsid w:val="0097792B"/>
    <w:rsid w:val="00977D68"/>
    <w:rsid w:val="0098055E"/>
    <w:rsid w:val="0098060E"/>
    <w:rsid w:val="00980FF6"/>
    <w:rsid w:val="00981200"/>
    <w:rsid w:val="0098128F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126D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996"/>
    <w:rsid w:val="009A7E48"/>
    <w:rsid w:val="009B023D"/>
    <w:rsid w:val="009B1A0F"/>
    <w:rsid w:val="009B1A5C"/>
    <w:rsid w:val="009B1CC3"/>
    <w:rsid w:val="009B24F9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0128"/>
    <w:rsid w:val="009C103E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3E0"/>
    <w:rsid w:val="009D4847"/>
    <w:rsid w:val="009D48B5"/>
    <w:rsid w:val="009D54BC"/>
    <w:rsid w:val="009D565F"/>
    <w:rsid w:val="009D5928"/>
    <w:rsid w:val="009D5B70"/>
    <w:rsid w:val="009D5CE5"/>
    <w:rsid w:val="009D677F"/>
    <w:rsid w:val="009D6CE3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580A"/>
    <w:rsid w:val="009E6234"/>
    <w:rsid w:val="009E7F53"/>
    <w:rsid w:val="009F03AF"/>
    <w:rsid w:val="009F07B6"/>
    <w:rsid w:val="009F0DEE"/>
    <w:rsid w:val="009F0EE9"/>
    <w:rsid w:val="009F182A"/>
    <w:rsid w:val="009F1A60"/>
    <w:rsid w:val="009F2A7D"/>
    <w:rsid w:val="009F2DFC"/>
    <w:rsid w:val="009F4A1C"/>
    <w:rsid w:val="009F70DB"/>
    <w:rsid w:val="009F72E4"/>
    <w:rsid w:val="009F7BBA"/>
    <w:rsid w:val="00A008C3"/>
    <w:rsid w:val="00A01D37"/>
    <w:rsid w:val="00A025E7"/>
    <w:rsid w:val="00A02A20"/>
    <w:rsid w:val="00A0304A"/>
    <w:rsid w:val="00A0331D"/>
    <w:rsid w:val="00A03B1D"/>
    <w:rsid w:val="00A04D9E"/>
    <w:rsid w:val="00A0533B"/>
    <w:rsid w:val="00A056CE"/>
    <w:rsid w:val="00A062B2"/>
    <w:rsid w:val="00A06613"/>
    <w:rsid w:val="00A0696E"/>
    <w:rsid w:val="00A06B42"/>
    <w:rsid w:val="00A070D1"/>
    <w:rsid w:val="00A070D6"/>
    <w:rsid w:val="00A11CB5"/>
    <w:rsid w:val="00A11DE2"/>
    <w:rsid w:val="00A1243A"/>
    <w:rsid w:val="00A12887"/>
    <w:rsid w:val="00A13073"/>
    <w:rsid w:val="00A14231"/>
    <w:rsid w:val="00A15F67"/>
    <w:rsid w:val="00A20094"/>
    <w:rsid w:val="00A20DDA"/>
    <w:rsid w:val="00A212BB"/>
    <w:rsid w:val="00A22DDF"/>
    <w:rsid w:val="00A23B14"/>
    <w:rsid w:val="00A23B66"/>
    <w:rsid w:val="00A25030"/>
    <w:rsid w:val="00A25228"/>
    <w:rsid w:val="00A25E91"/>
    <w:rsid w:val="00A26BA5"/>
    <w:rsid w:val="00A274A3"/>
    <w:rsid w:val="00A30A4D"/>
    <w:rsid w:val="00A31A17"/>
    <w:rsid w:val="00A322CC"/>
    <w:rsid w:val="00A324EF"/>
    <w:rsid w:val="00A33F77"/>
    <w:rsid w:val="00A34070"/>
    <w:rsid w:val="00A34787"/>
    <w:rsid w:val="00A37A20"/>
    <w:rsid w:val="00A37AA3"/>
    <w:rsid w:val="00A40495"/>
    <w:rsid w:val="00A41826"/>
    <w:rsid w:val="00A423FB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6AF"/>
    <w:rsid w:val="00A5539F"/>
    <w:rsid w:val="00A561DD"/>
    <w:rsid w:val="00A56420"/>
    <w:rsid w:val="00A5782B"/>
    <w:rsid w:val="00A579C6"/>
    <w:rsid w:val="00A57C7B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67117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3C0D"/>
    <w:rsid w:val="00A84248"/>
    <w:rsid w:val="00A84878"/>
    <w:rsid w:val="00A84A46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4BA7"/>
    <w:rsid w:val="00A9570E"/>
    <w:rsid w:val="00A95EE9"/>
    <w:rsid w:val="00A963B6"/>
    <w:rsid w:val="00A9643D"/>
    <w:rsid w:val="00A97ED3"/>
    <w:rsid w:val="00AA018E"/>
    <w:rsid w:val="00AA08BA"/>
    <w:rsid w:val="00AA1523"/>
    <w:rsid w:val="00AA167D"/>
    <w:rsid w:val="00AA1B73"/>
    <w:rsid w:val="00AA1C0E"/>
    <w:rsid w:val="00AA1CAE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60C0"/>
    <w:rsid w:val="00AB6CE5"/>
    <w:rsid w:val="00AB7943"/>
    <w:rsid w:val="00AC01B4"/>
    <w:rsid w:val="00AC0AE6"/>
    <w:rsid w:val="00AC0F2E"/>
    <w:rsid w:val="00AC1567"/>
    <w:rsid w:val="00AC15E5"/>
    <w:rsid w:val="00AC1AE4"/>
    <w:rsid w:val="00AC1E7F"/>
    <w:rsid w:val="00AC234C"/>
    <w:rsid w:val="00AC2442"/>
    <w:rsid w:val="00AC2E07"/>
    <w:rsid w:val="00AC324B"/>
    <w:rsid w:val="00AC3FD2"/>
    <w:rsid w:val="00AC3FFC"/>
    <w:rsid w:val="00AC4806"/>
    <w:rsid w:val="00AC4CA0"/>
    <w:rsid w:val="00AC52FB"/>
    <w:rsid w:val="00AC59EE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6696"/>
    <w:rsid w:val="00AD6FE9"/>
    <w:rsid w:val="00AD743C"/>
    <w:rsid w:val="00AD7ADE"/>
    <w:rsid w:val="00AD7DD6"/>
    <w:rsid w:val="00AE0C3F"/>
    <w:rsid w:val="00AE1622"/>
    <w:rsid w:val="00AE1A28"/>
    <w:rsid w:val="00AE21DE"/>
    <w:rsid w:val="00AE278A"/>
    <w:rsid w:val="00AE27AA"/>
    <w:rsid w:val="00AE4C3E"/>
    <w:rsid w:val="00AE6D8B"/>
    <w:rsid w:val="00AE7160"/>
    <w:rsid w:val="00AE7341"/>
    <w:rsid w:val="00AE7FB4"/>
    <w:rsid w:val="00AF0441"/>
    <w:rsid w:val="00AF1C7C"/>
    <w:rsid w:val="00AF41EF"/>
    <w:rsid w:val="00AF4619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BAB"/>
    <w:rsid w:val="00B02D1C"/>
    <w:rsid w:val="00B02E54"/>
    <w:rsid w:val="00B0306C"/>
    <w:rsid w:val="00B03978"/>
    <w:rsid w:val="00B03A40"/>
    <w:rsid w:val="00B0517F"/>
    <w:rsid w:val="00B05B6E"/>
    <w:rsid w:val="00B05BEA"/>
    <w:rsid w:val="00B0623B"/>
    <w:rsid w:val="00B06747"/>
    <w:rsid w:val="00B06E33"/>
    <w:rsid w:val="00B10D78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AC9"/>
    <w:rsid w:val="00B21C1B"/>
    <w:rsid w:val="00B21F7A"/>
    <w:rsid w:val="00B2220C"/>
    <w:rsid w:val="00B234ED"/>
    <w:rsid w:val="00B25B81"/>
    <w:rsid w:val="00B278AD"/>
    <w:rsid w:val="00B27E9E"/>
    <w:rsid w:val="00B27FA7"/>
    <w:rsid w:val="00B302BF"/>
    <w:rsid w:val="00B3161C"/>
    <w:rsid w:val="00B33CA4"/>
    <w:rsid w:val="00B35806"/>
    <w:rsid w:val="00B35948"/>
    <w:rsid w:val="00B35D61"/>
    <w:rsid w:val="00B360C7"/>
    <w:rsid w:val="00B366BA"/>
    <w:rsid w:val="00B37E31"/>
    <w:rsid w:val="00B40572"/>
    <w:rsid w:val="00B4307C"/>
    <w:rsid w:val="00B4360F"/>
    <w:rsid w:val="00B44402"/>
    <w:rsid w:val="00B445A5"/>
    <w:rsid w:val="00B4496A"/>
    <w:rsid w:val="00B469B2"/>
    <w:rsid w:val="00B469F4"/>
    <w:rsid w:val="00B46A16"/>
    <w:rsid w:val="00B46EB2"/>
    <w:rsid w:val="00B471AD"/>
    <w:rsid w:val="00B4781E"/>
    <w:rsid w:val="00B47BBB"/>
    <w:rsid w:val="00B47D19"/>
    <w:rsid w:val="00B47D57"/>
    <w:rsid w:val="00B47E63"/>
    <w:rsid w:val="00B51D67"/>
    <w:rsid w:val="00B51DC9"/>
    <w:rsid w:val="00B52291"/>
    <w:rsid w:val="00B523D4"/>
    <w:rsid w:val="00B52761"/>
    <w:rsid w:val="00B5279E"/>
    <w:rsid w:val="00B527D7"/>
    <w:rsid w:val="00B5284C"/>
    <w:rsid w:val="00B52890"/>
    <w:rsid w:val="00B53419"/>
    <w:rsid w:val="00B535D8"/>
    <w:rsid w:val="00B53BA5"/>
    <w:rsid w:val="00B54093"/>
    <w:rsid w:val="00B54F4D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1A51"/>
    <w:rsid w:val="00B72626"/>
    <w:rsid w:val="00B72943"/>
    <w:rsid w:val="00B72E26"/>
    <w:rsid w:val="00B7335D"/>
    <w:rsid w:val="00B73B59"/>
    <w:rsid w:val="00B73EDE"/>
    <w:rsid w:val="00B7647E"/>
    <w:rsid w:val="00B77251"/>
    <w:rsid w:val="00B77A57"/>
    <w:rsid w:val="00B77E28"/>
    <w:rsid w:val="00B80D02"/>
    <w:rsid w:val="00B80F82"/>
    <w:rsid w:val="00B818CB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1575"/>
    <w:rsid w:val="00B93767"/>
    <w:rsid w:val="00B9388D"/>
    <w:rsid w:val="00B93F65"/>
    <w:rsid w:val="00B944C8"/>
    <w:rsid w:val="00B97E59"/>
    <w:rsid w:val="00B97F44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9C0"/>
    <w:rsid w:val="00BA6CB1"/>
    <w:rsid w:val="00BA6F92"/>
    <w:rsid w:val="00BA72FD"/>
    <w:rsid w:val="00BB0DA7"/>
    <w:rsid w:val="00BB1A0F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704"/>
    <w:rsid w:val="00BD09CB"/>
    <w:rsid w:val="00BD0DE3"/>
    <w:rsid w:val="00BD0EF3"/>
    <w:rsid w:val="00BD27C4"/>
    <w:rsid w:val="00BD2BBF"/>
    <w:rsid w:val="00BD3AEA"/>
    <w:rsid w:val="00BD3BD0"/>
    <w:rsid w:val="00BD3DE2"/>
    <w:rsid w:val="00BD44B0"/>
    <w:rsid w:val="00BD605A"/>
    <w:rsid w:val="00BD658F"/>
    <w:rsid w:val="00BD70B9"/>
    <w:rsid w:val="00BD736C"/>
    <w:rsid w:val="00BE0F0E"/>
    <w:rsid w:val="00BE152D"/>
    <w:rsid w:val="00BE17B2"/>
    <w:rsid w:val="00BE1A6F"/>
    <w:rsid w:val="00BE1D41"/>
    <w:rsid w:val="00BE1E2A"/>
    <w:rsid w:val="00BE2192"/>
    <w:rsid w:val="00BE276C"/>
    <w:rsid w:val="00BE36F1"/>
    <w:rsid w:val="00BE3E64"/>
    <w:rsid w:val="00BE42D7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5EB8"/>
    <w:rsid w:val="00BF6144"/>
    <w:rsid w:val="00BF69E1"/>
    <w:rsid w:val="00BF72A5"/>
    <w:rsid w:val="00BF777D"/>
    <w:rsid w:val="00BF7E23"/>
    <w:rsid w:val="00BF7E9D"/>
    <w:rsid w:val="00C01DD5"/>
    <w:rsid w:val="00C01FC8"/>
    <w:rsid w:val="00C02198"/>
    <w:rsid w:val="00C03516"/>
    <w:rsid w:val="00C038EB"/>
    <w:rsid w:val="00C0476C"/>
    <w:rsid w:val="00C04F44"/>
    <w:rsid w:val="00C0500B"/>
    <w:rsid w:val="00C063F9"/>
    <w:rsid w:val="00C06423"/>
    <w:rsid w:val="00C07198"/>
    <w:rsid w:val="00C073F3"/>
    <w:rsid w:val="00C07CD0"/>
    <w:rsid w:val="00C10C2F"/>
    <w:rsid w:val="00C10E59"/>
    <w:rsid w:val="00C10EC9"/>
    <w:rsid w:val="00C11112"/>
    <w:rsid w:val="00C122EA"/>
    <w:rsid w:val="00C1239E"/>
    <w:rsid w:val="00C1259C"/>
    <w:rsid w:val="00C12DB6"/>
    <w:rsid w:val="00C139FE"/>
    <w:rsid w:val="00C14A4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A4E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FB0"/>
    <w:rsid w:val="00C339D1"/>
    <w:rsid w:val="00C34989"/>
    <w:rsid w:val="00C34E9B"/>
    <w:rsid w:val="00C350F2"/>
    <w:rsid w:val="00C358B1"/>
    <w:rsid w:val="00C37861"/>
    <w:rsid w:val="00C4178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75824"/>
    <w:rsid w:val="00C77B7B"/>
    <w:rsid w:val="00C80A75"/>
    <w:rsid w:val="00C80FDF"/>
    <w:rsid w:val="00C82057"/>
    <w:rsid w:val="00C82D2C"/>
    <w:rsid w:val="00C8349E"/>
    <w:rsid w:val="00C84A75"/>
    <w:rsid w:val="00C84E75"/>
    <w:rsid w:val="00C854FD"/>
    <w:rsid w:val="00C85F20"/>
    <w:rsid w:val="00C863D0"/>
    <w:rsid w:val="00C86994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7334"/>
    <w:rsid w:val="00CA001C"/>
    <w:rsid w:val="00CA21F5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C0645"/>
    <w:rsid w:val="00CC1D02"/>
    <w:rsid w:val="00CC1EE3"/>
    <w:rsid w:val="00CC309D"/>
    <w:rsid w:val="00CC3C61"/>
    <w:rsid w:val="00CC40E1"/>
    <w:rsid w:val="00CC413E"/>
    <w:rsid w:val="00CC49FA"/>
    <w:rsid w:val="00CC727C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5B32"/>
    <w:rsid w:val="00CE62D9"/>
    <w:rsid w:val="00CE7C5C"/>
    <w:rsid w:val="00CF035A"/>
    <w:rsid w:val="00CF06C9"/>
    <w:rsid w:val="00CF0702"/>
    <w:rsid w:val="00CF0CEC"/>
    <w:rsid w:val="00CF1EF3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791"/>
    <w:rsid w:val="00D0389C"/>
    <w:rsid w:val="00D03D81"/>
    <w:rsid w:val="00D04DF5"/>
    <w:rsid w:val="00D0562D"/>
    <w:rsid w:val="00D05B73"/>
    <w:rsid w:val="00D069B3"/>
    <w:rsid w:val="00D069B5"/>
    <w:rsid w:val="00D10070"/>
    <w:rsid w:val="00D101EB"/>
    <w:rsid w:val="00D107A6"/>
    <w:rsid w:val="00D10D3C"/>
    <w:rsid w:val="00D110DF"/>
    <w:rsid w:val="00D11732"/>
    <w:rsid w:val="00D122C7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437"/>
    <w:rsid w:val="00D2285C"/>
    <w:rsid w:val="00D22A91"/>
    <w:rsid w:val="00D22BAA"/>
    <w:rsid w:val="00D23965"/>
    <w:rsid w:val="00D24329"/>
    <w:rsid w:val="00D2488E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B3C"/>
    <w:rsid w:val="00D3573B"/>
    <w:rsid w:val="00D35AF4"/>
    <w:rsid w:val="00D35AFB"/>
    <w:rsid w:val="00D35E38"/>
    <w:rsid w:val="00D35E8B"/>
    <w:rsid w:val="00D3610E"/>
    <w:rsid w:val="00D361F8"/>
    <w:rsid w:val="00D3631F"/>
    <w:rsid w:val="00D36BC0"/>
    <w:rsid w:val="00D36CF7"/>
    <w:rsid w:val="00D36F6F"/>
    <w:rsid w:val="00D37069"/>
    <w:rsid w:val="00D40911"/>
    <w:rsid w:val="00D40AC2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633A"/>
    <w:rsid w:val="00D46F34"/>
    <w:rsid w:val="00D473FD"/>
    <w:rsid w:val="00D4753B"/>
    <w:rsid w:val="00D51DAA"/>
    <w:rsid w:val="00D51FAF"/>
    <w:rsid w:val="00D521F7"/>
    <w:rsid w:val="00D52432"/>
    <w:rsid w:val="00D5293C"/>
    <w:rsid w:val="00D52DB3"/>
    <w:rsid w:val="00D5362A"/>
    <w:rsid w:val="00D53C48"/>
    <w:rsid w:val="00D540C4"/>
    <w:rsid w:val="00D54BF0"/>
    <w:rsid w:val="00D556FD"/>
    <w:rsid w:val="00D5606E"/>
    <w:rsid w:val="00D560C4"/>
    <w:rsid w:val="00D56906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5D18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BEB"/>
    <w:rsid w:val="00D9454D"/>
    <w:rsid w:val="00D94872"/>
    <w:rsid w:val="00D94A71"/>
    <w:rsid w:val="00D94B70"/>
    <w:rsid w:val="00D95029"/>
    <w:rsid w:val="00D960CA"/>
    <w:rsid w:val="00D96A16"/>
    <w:rsid w:val="00D97D9F"/>
    <w:rsid w:val="00DA0142"/>
    <w:rsid w:val="00DA096F"/>
    <w:rsid w:val="00DA0DE3"/>
    <w:rsid w:val="00DA2D6A"/>
    <w:rsid w:val="00DA32F2"/>
    <w:rsid w:val="00DA3EDE"/>
    <w:rsid w:val="00DA5C92"/>
    <w:rsid w:val="00DA684E"/>
    <w:rsid w:val="00DA6AB1"/>
    <w:rsid w:val="00DA6E89"/>
    <w:rsid w:val="00DB0086"/>
    <w:rsid w:val="00DB08D9"/>
    <w:rsid w:val="00DB0BD3"/>
    <w:rsid w:val="00DB37DE"/>
    <w:rsid w:val="00DB54CA"/>
    <w:rsid w:val="00DB6BCC"/>
    <w:rsid w:val="00DC0041"/>
    <w:rsid w:val="00DC06EA"/>
    <w:rsid w:val="00DC1F3A"/>
    <w:rsid w:val="00DC2EE3"/>
    <w:rsid w:val="00DC3332"/>
    <w:rsid w:val="00DC3399"/>
    <w:rsid w:val="00DC35AB"/>
    <w:rsid w:val="00DC37DC"/>
    <w:rsid w:val="00DC40CC"/>
    <w:rsid w:val="00DC4A0A"/>
    <w:rsid w:val="00DC6F47"/>
    <w:rsid w:val="00DC7C34"/>
    <w:rsid w:val="00DD1448"/>
    <w:rsid w:val="00DD1FB8"/>
    <w:rsid w:val="00DD2A2E"/>
    <w:rsid w:val="00DD3495"/>
    <w:rsid w:val="00DD41F7"/>
    <w:rsid w:val="00DD4321"/>
    <w:rsid w:val="00DD46EF"/>
    <w:rsid w:val="00DD4762"/>
    <w:rsid w:val="00DD4C15"/>
    <w:rsid w:val="00DE0609"/>
    <w:rsid w:val="00DE08AE"/>
    <w:rsid w:val="00DE1D88"/>
    <w:rsid w:val="00DE1FAC"/>
    <w:rsid w:val="00DE3113"/>
    <w:rsid w:val="00DE48A0"/>
    <w:rsid w:val="00DE4FBD"/>
    <w:rsid w:val="00DE6800"/>
    <w:rsid w:val="00DE6ACE"/>
    <w:rsid w:val="00DE75FA"/>
    <w:rsid w:val="00DE767F"/>
    <w:rsid w:val="00DE782E"/>
    <w:rsid w:val="00DF03BA"/>
    <w:rsid w:val="00DF0D07"/>
    <w:rsid w:val="00DF11B5"/>
    <w:rsid w:val="00DF2920"/>
    <w:rsid w:val="00DF2FD9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6C6F"/>
    <w:rsid w:val="00E075F5"/>
    <w:rsid w:val="00E07800"/>
    <w:rsid w:val="00E1020D"/>
    <w:rsid w:val="00E103E4"/>
    <w:rsid w:val="00E117ED"/>
    <w:rsid w:val="00E11F89"/>
    <w:rsid w:val="00E144C5"/>
    <w:rsid w:val="00E14AA1"/>
    <w:rsid w:val="00E15FA4"/>
    <w:rsid w:val="00E17AB2"/>
    <w:rsid w:val="00E20127"/>
    <w:rsid w:val="00E211DD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C71"/>
    <w:rsid w:val="00E35D31"/>
    <w:rsid w:val="00E374FB"/>
    <w:rsid w:val="00E40538"/>
    <w:rsid w:val="00E40898"/>
    <w:rsid w:val="00E40D18"/>
    <w:rsid w:val="00E4130A"/>
    <w:rsid w:val="00E41FDC"/>
    <w:rsid w:val="00E43980"/>
    <w:rsid w:val="00E43B39"/>
    <w:rsid w:val="00E442B9"/>
    <w:rsid w:val="00E44A23"/>
    <w:rsid w:val="00E44D0E"/>
    <w:rsid w:val="00E44D32"/>
    <w:rsid w:val="00E462DF"/>
    <w:rsid w:val="00E46753"/>
    <w:rsid w:val="00E47D12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322"/>
    <w:rsid w:val="00E604D6"/>
    <w:rsid w:val="00E60E83"/>
    <w:rsid w:val="00E6104F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572"/>
    <w:rsid w:val="00E73EDE"/>
    <w:rsid w:val="00E7403E"/>
    <w:rsid w:val="00E740AF"/>
    <w:rsid w:val="00E75AE7"/>
    <w:rsid w:val="00E76078"/>
    <w:rsid w:val="00E760A1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4739"/>
    <w:rsid w:val="00E857E8"/>
    <w:rsid w:val="00E85AFF"/>
    <w:rsid w:val="00E85B7C"/>
    <w:rsid w:val="00E8664C"/>
    <w:rsid w:val="00E90164"/>
    <w:rsid w:val="00E914B2"/>
    <w:rsid w:val="00E91534"/>
    <w:rsid w:val="00E92BF9"/>
    <w:rsid w:val="00E936D9"/>
    <w:rsid w:val="00E94848"/>
    <w:rsid w:val="00E9496C"/>
    <w:rsid w:val="00E95146"/>
    <w:rsid w:val="00E96923"/>
    <w:rsid w:val="00E96AEB"/>
    <w:rsid w:val="00E96B43"/>
    <w:rsid w:val="00EA00AE"/>
    <w:rsid w:val="00EA0177"/>
    <w:rsid w:val="00EA043A"/>
    <w:rsid w:val="00EA0AEA"/>
    <w:rsid w:val="00EA0DB2"/>
    <w:rsid w:val="00EA109D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274"/>
    <w:rsid w:val="00EA7849"/>
    <w:rsid w:val="00EA78A3"/>
    <w:rsid w:val="00EB0E85"/>
    <w:rsid w:val="00EB0EE7"/>
    <w:rsid w:val="00EB1087"/>
    <w:rsid w:val="00EB2B32"/>
    <w:rsid w:val="00EB5425"/>
    <w:rsid w:val="00EB57E0"/>
    <w:rsid w:val="00EB747B"/>
    <w:rsid w:val="00EB795D"/>
    <w:rsid w:val="00EC065F"/>
    <w:rsid w:val="00EC0A9A"/>
    <w:rsid w:val="00EC28CE"/>
    <w:rsid w:val="00EC34F4"/>
    <w:rsid w:val="00EC46AE"/>
    <w:rsid w:val="00EC48DF"/>
    <w:rsid w:val="00EC6933"/>
    <w:rsid w:val="00EC6EB5"/>
    <w:rsid w:val="00EC6F59"/>
    <w:rsid w:val="00EC7C09"/>
    <w:rsid w:val="00EC7DE6"/>
    <w:rsid w:val="00EC7E5C"/>
    <w:rsid w:val="00ED0210"/>
    <w:rsid w:val="00ED0231"/>
    <w:rsid w:val="00ED0943"/>
    <w:rsid w:val="00ED1653"/>
    <w:rsid w:val="00ED18FD"/>
    <w:rsid w:val="00ED2306"/>
    <w:rsid w:val="00ED2817"/>
    <w:rsid w:val="00ED2BFE"/>
    <w:rsid w:val="00ED34F9"/>
    <w:rsid w:val="00ED3EBF"/>
    <w:rsid w:val="00ED408E"/>
    <w:rsid w:val="00EE001D"/>
    <w:rsid w:val="00EE0406"/>
    <w:rsid w:val="00EE1D48"/>
    <w:rsid w:val="00EE2444"/>
    <w:rsid w:val="00EE25B1"/>
    <w:rsid w:val="00EE2CD7"/>
    <w:rsid w:val="00EE3097"/>
    <w:rsid w:val="00EE36FA"/>
    <w:rsid w:val="00EE492A"/>
    <w:rsid w:val="00EE4B8F"/>
    <w:rsid w:val="00EE68CE"/>
    <w:rsid w:val="00EE70DF"/>
    <w:rsid w:val="00EE78F5"/>
    <w:rsid w:val="00EE7FF3"/>
    <w:rsid w:val="00EF094E"/>
    <w:rsid w:val="00EF0E3B"/>
    <w:rsid w:val="00EF0F14"/>
    <w:rsid w:val="00EF14EA"/>
    <w:rsid w:val="00EF17FE"/>
    <w:rsid w:val="00EF2453"/>
    <w:rsid w:val="00EF2665"/>
    <w:rsid w:val="00EF3099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EF797F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929"/>
    <w:rsid w:val="00F07243"/>
    <w:rsid w:val="00F07843"/>
    <w:rsid w:val="00F07F59"/>
    <w:rsid w:val="00F104DF"/>
    <w:rsid w:val="00F10E44"/>
    <w:rsid w:val="00F10FAC"/>
    <w:rsid w:val="00F1103F"/>
    <w:rsid w:val="00F12B75"/>
    <w:rsid w:val="00F12BA9"/>
    <w:rsid w:val="00F132C0"/>
    <w:rsid w:val="00F15CCB"/>
    <w:rsid w:val="00F161D3"/>
    <w:rsid w:val="00F16294"/>
    <w:rsid w:val="00F168A9"/>
    <w:rsid w:val="00F16C6F"/>
    <w:rsid w:val="00F16E5A"/>
    <w:rsid w:val="00F16F7B"/>
    <w:rsid w:val="00F16FA0"/>
    <w:rsid w:val="00F17F77"/>
    <w:rsid w:val="00F203CA"/>
    <w:rsid w:val="00F205FF"/>
    <w:rsid w:val="00F2073B"/>
    <w:rsid w:val="00F20BD6"/>
    <w:rsid w:val="00F21257"/>
    <w:rsid w:val="00F21A23"/>
    <w:rsid w:val="00F2360C"/>
    <w:rsid w:val="00F23C22"/>
    <w:rsid w:val="00F24103"/>
    <w:rsid w:val="00F243E8"/>
    <w:rsid w:val="00F24ABB"/>
    <w:rsid w:val="00F24B69"/>
    <w:rsid w:val="00F253CC"/>
    <w:rsid w:val="00F26122"/>
    <w:rsid w:val="00F26869"/>
    <w:rsid w:val="00F2772D"/>
    <w:rsid w:val="00F27E99"/>
    <w:rsid w:val="00F30635"/>
    <w:rsid w:val="00F3099F"/>
    <w:rsid w:val="00F31036"/>
    <w:rsid w:val="00F32D89"/>
    <w:rsid w:val="00F330DE"/>
    <w:rsid w:val="00F34193"/>
    <w:rsid w:val="00F34C98"/>
    <w:rsid w:val="00F35D1C"/>
    <w:rsid w:val="00F374DF"/>
    <w:rsid w:val="00F3758E"/>
    <w:rsid w:val="00F37F65"/>
    <w:rsid w:val="00F41A6B"/>
    <w:rsid w:val="00F42212"/>
    <w:rsid w:val="00F4225A"/>
    <w:rsid w:val="00F42DB7"/>
    <w:rsid w:val="00F42F11"/>
    <w:rsid w:val="00F43FD6"/>
    <w:rsid w:val="00F44287"/>
    <w:rsid w:val="00F44420"/>
    <w:rsid w:val="00F517F3"/>
    <w:rsid w:val="00F51A11"/>
    <w:rsid w:val="00F5247E"/>
    <w:rsid w:val="00F5284F"/>
    <w:rsid w:val="00F52AAD"/>
    <w:rsid w:val="00F52EB4"/>
    <w:rsid w:val="00F53FBC"/>
    <w:rsid w:val="00F54941"/>
    <w:rsid w:val="00F54BAC"/>
    <w:rsid w:val="00F5516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36C"/>
    <w:rsid w:val="00F7759C"/>
    <w:rsid w:val="00F77D64"/>
    <w:rsid w:val="00F80664"/>
    <w:rsid w:val="00F80750"/>
    <w:rsid w:val="00F809FA"/>
    <w:rsid w:val="00F82ADD"/>
    <w:rsid w:val="00F830C0"/>
    <w:rsid w:val="00F83991"/>
    <w:rsid w:val="00F84333"/>
    <w:rsid w:val="00F847D8"/>
    <w:rsid w:val="00F85DC4"/>
    <w:rsid w:val="00F8616B"/>
    <w:rsid w:val="00F86BDB"/>
    <w:rsid w:val="00F86CB4"/>
    <w:rsid w:val="00F904FF"/>
    <w:rsid w:val="00F90C46"/>
    <w:rsid w:val="00F90F41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58"/>
    <w:rsid w:val="00F96295"/>
    <w:rsid w:val="00F97513"/>
    <w:rsid w:val="00FA153E"/>
    <w:rsid w:val="00FA176F"/>
    <w:rsid w:val="00FA1D4F"/>
    <w:rsid w:val="00FA2479"/>
    <w:rsid w:val="00FA28E8"/>
    <w:rsid w:val="00FA382E"/>
    <w:rsid w:val="00FA4E1B"/>
    <w:rsid w:val="00FA5FCE"/>
    <w:rsid w:val="00FA61E5"/>
    <w:rsid w:val="00FA6534"/>
    <w:rsid w:val="00FA6BDD"/>
    <w:rsid w:val="00FA6BED"/>
    <w:rsid w:val="00FA77FF"/>
    <w:rsid w:val="00FA79AD"/>
    <w:rsid w:val="00FA79CB"/>
    <w:rsid w:val="00FB01B8"/>
    <w:rsid w:val="00FB0A4D"/>
    <w:rsid w:val="00FB0F96"/>
    <w:rsid w:val="00FB13A5"/>
    <w:rsid w:val="00FB1ABF"/>
    <w:rsid w:val="00FB5226"/>
    <w:rsid w:val="00FB593E"/>
    <w:rsid w:val="00FB60AA"/>
    <w:rsid w:val="00FB64AF"/>
    <w:rsid w:val="00FB739B"/>
    <w:rsid w:val="00FC05FB"/>
    <w:rsid w:val="00FC0AF7"/>
    <w:rsid w:val="00FC100F"/>
    <w:rsid w:val="00FC2039"/>
    <w:rsid w:val="00FC257C"/>
    <w:rsid w:val="00FC2790"/>
    <w:rsid w:val="00FC2EB0"/>
    <w:rsid w:val="00FC5229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511D"/>
    <w:rsid w:val="00FD52AB"/>
    <w:rsid w:val="00FD5831"/>
    <w:rsid w:val="00FD5D4C"/>
    <w:rsid w:val="00FD6137"/>
    <w:rsid w:val="00FD684F"/>
    <w:rsid w:val="00FD70D1"/>
    <w:rsid w:val="00FD7435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53C6847"/>
  <w15:docId w15:val="{B4BD1AEE-F37D-9E43-8C70-4F94DAB2B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5001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Standaard"/>
    <w:link w:val="KoptekstChar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164EC"/>
  </w:style>
  <w:style w:type="paragraph" w:styleId="Voettekst">
    <w:name w:val="footer"/>
    <w:basedOn w:val="Standaard"/>
    <w:link w:val="VoettekstChar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164EC"/>
  </w:style>
  <w:style w:type="paragraph" w:styleId="Ballontekst">
    <w:name w:val="Balloon Text"/>
    <w:basedOn w:val="Standaard"/>
    <w:link w:val="BallontekstChar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Char">
    <w:name w:val="Ballontekst Char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Char">
    <w:name w:val="Kop 3 Char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Standaard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Standaard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86EDF"/>
    <w:rPr>
      <w:sz w:val="20"/>
      <w:szCs w:val="20"/>
    </w:rPr>
  </w:style>
  <w:style w:type="character" w:customStyle="1" w:styleId="TekstopmerkingChar">
    <w:name w:val="Tekst opmerking Char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86EDF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Standaard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Char">
    <w:name w:val="Kop 1 Char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Char">
    <w:name w:val="Kop 2 Char"/>
    <w:basedOn w:val="Standaardalinea-lettertype"/>
    <w:link w:val="Kop2"/>
    <w:uiPriority w:val="9"/>
    <w:semiHidden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Standaard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Standaard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1E240C"/>
  </w:style>
  <w:style w:type="character" w:customStyle="1" w:styleId="dttext">
    <w:name w:val="dttext"/>
    <w:basedOn w:val="Standaardalinea-lettertype"/>
    <w:rsid w:val="004E397F"/>
  </w:style>
  <w:style w:type="character" w:customStyle="1" w:styleId="header-defaultcaption1b6mw">
    <w:name w:val="header-default__caption___1b6mw"/>
    <w:basedOn w:val="Standaardalinea-lettertype"/>
    <w:rsid w:val="004E397F"/>
  </w:style>
  <w:style w:type="character" w:customStyle="1" w:styleId="Kop4Char">
    <w:name w:val="Kop 4 Char"/>
    <w:basedOn w:val="Standaardalinea-lettertype"/>
    <w:link w:val="Kop4"/>
    <w:uiPriority w:val="9"/>
    <w:semiHidden/>
    <w:rsid w:val="0050018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nl-NL" w:eastAsia="en-US"/>
    </w:rPr>
  </w:style>
  <w:style w:type="character" w:customStyle="1" w:styleId="commentsheading-title-text">
    <w:name w:val="comments__heading-title-text"/>
    <w:basedOn w:val="Standaardalinea-lettertype"/>
    <w:rsid w:val="00500187"/>
  </w:style>
  <w:style w:type="character" w:customStyle="1" w:styleId="hgkelc">
    <w:name w:val="hgkelc"/>
    <w:basedOn w:val="Standaardalinea-lettertype"/>
    <w:rsid w:val="00523343"/>
  </w:style>
  <w:style w:type="character" w:styleId="GevolgdeHyperlink">
    <w:name w:val="FollowedHyperlink"/>
    <w:basedOn w:val="Standaardalinea-lettertype"/>
    <w:uiPriority w:val="99"/>
    <w:semiHidden/>
    <w:unhideWhenUsed/>
    <w:rsid w:val="00283749"/>
    <w:rPr>
      <w:color w:val="800080" w:themeColor="followedHyperlink"/>
      <w:u w:val="single"/>
    </w:rPr>
  </w:style>
  <w:style w:type="character" w:customStyle="1" w:styleId="ky2igmncmogjharherah">
    <w:name w:val="ky2igmncmogjharherah"/>
    <w:basedOn w:val="Standaardalinea-lettertype"/>
    <w:rsid w:val="008349A4"/>
  </w:style>
  <w:style w:type="paragraph" w:customStyle="1" w:styleId="Default">
    <w:name w:val="Default"/>
    <w:rsid w:val="007A3531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01F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32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5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20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2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96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7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44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8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92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33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pr.org/2024/10/10/nx-s1-5148946/florida-hurricane-milton-damage-sarasota-siesta-key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4.png"/><Relationship Id="rId4" Type="http://schemas.openxmlformats.org/officeDocument/2006/relationships/hyperlink" Target="https://toegang.malmberg.nl/startpage/?wicket:interface=:1:logoMalmbergLink::ILinkListener::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9F3EA7-AE61-CD4F-808D-F816B90FD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Macintosh%20HD:Users:Lucie:1%20Ovis:Malmberg:lesbrieven:Up%20to%20date%20lesbrief%20Engels.dot</Template>
  <TotalTime>920</TotalTime>
  <Pages>2</Pages>
  <Words>574</Words>
  <Characters>2713</Characters>
  <Application>Microsoft Office Word</Application>
  <DocSecurity>0</DocSecurity>
  <Lines>150</Lines>
  <Paragraphs>149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3138</CharactersWithSpaces>
  <SharedDoc>false</SharedDoc>
  <HyperlinkBase/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 S</cp:lastModifiedBy>
  <cp:revision>391</cp:revision>
  <cp:lastPrinted>2013-09-27T09:37:00Z</cp:lastPrinted>
  <dcterms:created xsi:type="dcterms:W3CDTF">2016-10-06T15:58:00Z</dcterms:created>
  <dcterms:modified xsi:type="dcterms:W3CDTF">2024-10-11T17:46:00Z</dcterms:modified>
  <cp:category/>
</cp:coreProperties>
</file>