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C5D9155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C75824">
        <w:rPr>
          <w:rFonts w:cs="Arial"/>
          <w:b/>
          <w:sz w:val="28"/>
          <w:szCs w:val="28"/>
          <w:lang w:val="en-GB"/>
        </w:rPr>
        <w:t>Euro 2024 Superstars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4615C1D1" w14:textId="1F5B1519" w:rsidR="001C0D6D" w:rsidRPr="001C0D6D" w:rsidRDefault="00695F9A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>
        <w:rPr>
          <w:noProof/>
          <w:sz w:val="21"/>
          <w:szCs w:val="21"/>
          <w:lang w:val="en-GB"/>
        </w:rPr>
        <w:t>Het EK 2024 Vvoetbal wordt van 14 juni tot en met 14 juli gespeeld. Naast de bekende oudere spelers maken ook veel jonge sterren hun opwachting.</w:t>
      </w:r>
      <w:bookmarkStart w:id="0" w:name="_GoBack"/>
      <w:bookmarkEnd w:id="0"/>
    </w:p>
    <w:p w14:paraId="51E9D445" w14:textId="2E4AFA3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A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20932513" w14:textId="4F2C5D9E" w:rsidR="00D556FD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7511EE">
        <w:rPr>
          <w:rFonts w:eastAsia="MS Mincho" w:cs="Arial"/>
          <w:sz w:val="21"/>
          <w:szCs w:val="21"/>
        </w:rPr>
        <w:t>Lezen om informatie op te doen</w:t>
      </w:r>
      <w:r w:rsidR="006D76BB" w:rsidRPr="00E1020D">
        <w:rPr>
          <w:rFonts w:eastAsia="MS Mincho" w:cs="Arial"/>
          <w:sz w:val="21"/>
          <w:szCs w:val="21"/>
        </w:rPr>
        <w:t xml:space="preserve">: </w:t>
      </w:r>
      <w:r w:rsidR="00D556FD" w:rsidRPr="009809EB">
        <w:rPr>
          <w:rFonts w:eastAsia="MS Mincho" w:cs="Arial"/>
          <w:sz w:val="21"/>
          <w:szCs w:val="21"/>
        </w:rPr>
        <w:t>Kan korte, beschrijvende teksten over vertrouwde onderwerpen begrijpen. </w:t>
      </w:r>
      <w:r w:rsidR="00D556FD">
        <w:rPr>
          <w:rFonts w:eastAsia="MS Mincho" w:cs="Arial"/>
          <w:sz w:val="21"/>
          <w:szCs w:val="21"/>
        </w:rPr>
        <w:t>(</w:t>
      </w:r>
      <w:r w:rsidR="00D556FD" w:rsidRPr="00D556FD">
        <w:rPr>
          <w:rFonts w:eastAsia="MS Mincho" w:cs="Arial"/>
          <w:sz w:val="21"/>
          <w:szCs w:val="21"/>
        </w:rPr>
        <w:t>LEA2-3c)</w:t>
      </w:r>
    </w:p>
    <w:p w14:paraId="0657F470" w14:textId="3B4A512E" w:rsidR="00641942" w:rsidRPr="00E1020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7317A3E8" w14:textId="32FA2E3A" w:rsidR="006C5751" w:rsidRDefault="00D556FD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 xml:space="preserve">ERK-niveau – </w:t>
      </w:r>
      <w:r>
        <w:rPr>
          <w:rFonts w:cs="Arial"/>
          <w:b/>
          <w:noProof/>
          <w:sz w:val="21"/>
          <w:szCs w:val="21"/>
          <w:lang w:val="en-GB"/>
        </w:rPr>
        <w:t>Schrijven A2</w:t>
      </w:r>
    </w:p>
    <w:p w14:paraId="741066F0" w14:textId="71DC461F" w:rsidR="00D556FD" w:rsidRPr="00D556FD" w:rsidRDefault="00D556FD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>
        <w:rPr>
          <w:rFonts w:eastAsia="MS Mincho" w:cs="Arial"/>
          <w:sz w:val="21"/>
          <w:szCs w:val="21"/>
        </w:rPr>
        <w:t xml:space="preserve">Creatief schrijven: </w:t>
      </w:r>
      <w:r w:rsidRPr="00D556FD">
        <w:rPr>
          <w:rFonts w:eastAsia="MS Mincho" w:cs="Arial"/>
          <w:sz w:val="21"/>
          <w:szCs w:val="21"/>
        </w:rPr>
        <w:t>Kan in korte, eenvoudige zinnen een persoon beschrijven.  (SCHA2-4b)</w:t>
      </w: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31B5B69E" w14:textId="2C204F29" w:rsidR="003D0BF3" w:rsidRPr="003D0BF3" w:rsidRDefault="003D0BF3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>T</w:t>
      </w:r>
      <w:r w:rsidRPr="003D0BF3">
        <w:rPr>
          <w:rFonts w:eastAsia="Times New Roman"/>
          <w:bCs/>
          <w:i/>
        </w:rPr>
        <w:t>he biggest tournament in European football is on</w:t>
      </w:r>
      <w:r>
        <w:rPr>
          <w:rFonts w:eastAsia="Times New Roman"/>
          <w:bCs/>
          <w:i/>
        </w:rPr>
        <w:t>.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6B141082" w14:textId="177AF237" w:rsidR="00574EDE" w:rsidRDefault="00574EDE" w:rsidP="00EF797F">
      <w:pPr>
        <w:spacing w:after="0" w:line="240" w:lineRule="auto"/>
        <w:rPr>
          <w:rFonts w:eastAsia="MS Mincho" w:cs="Arial"/>
          <w:lang w:val="en-GB" w:eastAsia="nl-NL"/>
        </w:rPr>
      </w:pPr>
      <w:r>
        <w:rPr>
          <w:rFonts w:eastAsia="MS Mincho" w:cs="Arial"/>
          <w:i/>
          <w:lang w:val="en-GB" w:eastAsia="nl-NL"/>
        </w:rPr>
        <w:t>Europe</w:t>
      </w:r>
      <w:r>
        <w:rPr>
          <w:rFonts w:eastAsia="MS Mincho" w:cs="Arial"/>
          <w:lang w:val="en-GB" w:eastAsia="nl-NL"/>
        </w:rPr>
        <w:t xml:space="preserve"> is a geographical name. </w:t>
      </w:r>
      <w:r>
        <w:rPr>
          <w:rFonts w:eastAsia="MS Mincho" w:cs="Arial"/>
          <w:i/>
          <w:lang w:val="en-GB" w:eastAsia="nl-NL"/>
        </w:rPr>
        <w:t xml:space="preserve">European </w:t>
      </w:r>
      <w:r>
        <w:rPr>
          <w:rFonts w:eastAsia="MS Mincho" w:cs="Arial"/>
          <w:lang w:val="en-GB" w:eastAsia="nl-NL"/>
        </w:rPr>
        <w:t>is the adjective.</w:t>
      </w:r>
    </w:p>
    <w:p w14:paraId="78F3E696" w14:textId="5840E46E" w:rsidR="00574EDE" w:rsidRPr="00574EDE" w:rsidRDefault="00574EDE" w:rsidP="00574EDE">
      <w:pPr>
        <w:spacing w:after="0" w:line="240" w:lineRule="auto"/>
        <w:rPr>
          <w:rFonts w:eastAsia="MS Mincho" w:cs="Arial"/>
          <w:lang w:val="en-GB" w:eastAsia="nl-NL"/>
        </w:rPr>
      </w:pPr>
      <w:r>
        <w:rPr>
          <w:rFonts w:eastAsia="MS Mincho" w:cs="Arial"/>
          <w:i/>
          <w:lang w:val="en-GB" w:eastAsia="nl-NL"/>
        </w:rPr>
        <w:t xml:space="preserve">Germany </w:t>
      </w:r>
      <w:r>
        <w:rPr>
          <w:rFonts w:eastAsia="MS Mincho" w:cs="Arial"/>
          <w:lang w:val="en-GB" w:eastAsia="nl-NL"/>
        </w:rPr>
        <w:t xml:space="preserve">is </w:t>
      </w:r>
      <w:r>
        <w:rPr>
          <w:rFonts w:eastAsia="MS Mincho" w:cs="Arial"/>
          <w:lang w:val="en-GB" w:eastAsia="nl-NL"/>
        </w:rPr>
        <w:t>the name of a country</w:t>
      </w:r>
      <w:r>
        <w:rPr>
          <w:rFonts w:eastAsia="MS Mincho" w:cs="Arial"/>
          <w:lang w:val="en-GB" w:eastAsia="nl-NL"/>
        </w:rPr>
        <w:t xml:space="preserve">. </w:t>
      </w:r>
      <w:r>
        <w:rPr>
          <w:rFonts w:eastAsia="MS Mincho" w:cs="Arial"/>
          <w:i/>
          <w:lang w:val="en-GB" w:eastAsia="nl-NL"/>
        </w:rPr>
        <w:t>German</w:t>
      </w:r>
      <w:r>
        <w:rPr>
          <w:rFonts w:eastAsia="MS Mincho" w:cs="Arial"/>
          <w:i/>
          <w:lang w:val="en-GB" w:eastAsia="nl-NL"/>
        </w:rPr>
        <w:t xml:space="preserve"> </w:t>
      </w:r>
      <w:r>
        <w:rPr>
          <w:rFonts w:eastAsia="MS Mincho" w:cs="Arial"/>
          <w:lang w:val="en-GB" w:eastAsia="nl-NL"/>
        </w:rPr>
        <w:t>is the adjective.</w:t>
      </w:r>
    </w:p>
    <w:p w14:paraId="518F13B5" w14:textId="4A51D4DB" w:rsidR="00574EDE" w:rsidRPr="00574EDE" w:rsidRDefault="00574EDE" w:rsidP="00574EDE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574EDE">
        <w:rPr>
          <w:lang w:val="en-GB"/>
        </w:rPr>
        <w:t>Write down the adjectives for the following names:</w:t>
      </w:r>
    </w:p>
    <w:p w14:paraId="64829DC6" w14:textId="44495F55" w:rsidR="00574EDE" w:rsidRPr="00574EDE" w:rsidRDefault="00574EDE" w:rsidP="00574EDE">
      <w:pPr>
        <w:spacing w:after="0" w:line="240" w:lineRule="auto"/>
        <w:ind w:left="709" w:hanging="283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1</w:t>
      </w:r>
      <w:r>
        <w:rPr>
          <w:rFonts w:eastAsia="MS Mincho" w:cs="Arial"/>
          <w:lang w:val="en-GB" w:eastAsia="nl-NL"/>
        </w:rPr>
        <w:tab/>
      </w:r>
      <w:r w:rsidRPr="00574EDE">
        <w:rPr>
          <w:rFonts w:eastAsia="MS Mincho" w:cs="Arial"/>
          <w:lang w:val="en-GB" w:eastAsia="nl-NL"/>
        </w:rPr>
        <w:t>Belgium</w:t>
      </w:r>
    </w:p>
    <w:p w14:paraId="01EBB3A3" w14:textId="4D36A449" w:rsidR="00574EDE" w:rsidRPr="00574EDE" w:rsidRDefault="00574EDE" w:rsidP="00574EDE">
      <w:pPr>
        <w:spacing w:after="0" w:line="240" w:lineRule="auto"/>
        <w:ind w:left="709" w:hanging="283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2</w:t>
      </w:r>
      <w:r>
        <w:rPr>
          <w:rFonts w:eastAsia="MS Mincho" w:cs="Arial"/>
          <w:lang w:val="en-GB" w:eastAsia="nl-NL"/>
        </w:rPr>
        <w:tab/>
      </w:r>
      <w:r w:rsidRPr="00574EDE">
        <w:rPr>
          <w:rFonts w:eastAsia="MS Mincho" w:cs="Arial"/>
          <w:lang w:val="en-GB" w:eastAsia="nl-NL"/>
        </w:rPr>
        <w:t>England</w:t>
      </w:r>
    </w:p>
    <w:p w14:paraId="4A572D9C" w14:textId="3BF1FAFE" w:rsidR="00574EDE" w:rsidRPr="00574EDE" w:rsidRDefault="00574EDE" w:rsidP="00574EDE">
      <w:pPr>
        <w:spacing w:after="0" w:line="240" w:lineRule="auto"/>
        <w:ind w:left="709" w:hanging="283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3</w:t>
      </w:r>
      <w:r>
        <w:rPr>
          <w:rFonts w:eastAsia="MS Mincho" w:cs="Arial"/>
          <w:lang w:val="en-GB" w:eastAsia="nl-NL"/>
        </w:rPr>
        <w:tab/>
      </w:r>
      <w:r w:rsidRPr="00574EDE">
        <w:rPr>
          <w:rFonts w:eastAsia="MS Mincho" w:cs="Arial"/>
          <w:lang w:val="en-GB" w:eastAsia="nl-NL"/>
        </w:rPr>
        <w:t>France</w:t>
      </w:r>
    </w:p>
    <w:p w14:paraId="0D7D98C3" w14:textId="5BF0B238" w:rsidR="00574EDE" w:rsidRPr="00574EDE" w:rsidRDefault="00574EDE" w:rsidP="00574EDE">
      <w:pPr>
        <w:spacing w:after="0" w:line="240" w:lineRule="auto"/>
        <w:ind w:left="709" w:hanging="283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4</w:t>
      </w:r>
      <w:r>
        <w:rPr>
          <w:rFonts w:eastAsia="MS Mincho" w:cs="Arial"/>
          <w:lang w:val="en-GB" w:eastAsia="nl-NL"/>
        </w:rPr>
        <w:tab/>
      </w:r>
      <w:r w:rsidRPr="00574EDE">
        <w:rPr>
          <w:rFonts w:eastAsia="MS Mincho" w:cs="Arial"/>
          <w:lang w:val="en-GB" w:eastAsia="nl-NL"/>
        </w:rPr>
        <w:t>Netherlands</w:t>
      </w:r>
    </w:p>
    <w:p w14:paraId="265A2837" w14:textId="5F15A1E5" w:rsidR="00574EDE" w:rsidRPr="00574EDE" w:rsidRDefault="00574EDE" w:rsidP="00574EDE">
      <w:pPr>
        <w:spacing w:after="0" w:line="240" w:lineRule="auto"/>
        <w:ind w:left="709" w:hanging="283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5</w:t>
      </w:r>
      <w:r>
        <w:rPr>
          <w:rFonts w:eastAsia="MS Mincho" w:cs="Arial"/>
          <w:lang w:val="en-GB" w:eastAsia="nl-NL"/>
        </w:rPr>
        <w:tab/>
      </w:r>
      <w:r w:rsidRPr="00574EDE">
        <w:rPr>
          <w:rFonts w:eastAsia="MS Mincho" w:cs="Arial"/>
          <w:lang w:val="en-GB" w:eastAsia="nl-NL"/>
        </w:rPr>
        <w:t>Spain</w:t>
      </w:r>
    </w:p>
    <w:p w14:paraId="6BC5825F" w14:textId="368D201C" w:rsidR="00574EDE" w:rsidRPr="00574EDE" w:rsidRDefault="00574EDE" w:rsidP="00574EDE">
      <w:pPr>
        <w:spacing w:after="0" w:line="240" w:lineRule="auto"/>
        <w:ind w:left="709" w:hanging="283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6</w:t>
      </w:r>
      <w:r>
        <w:rPr>
          <w:rFonts w:eastAsia="MS Mincho" w:cs="Arial"/>
          <w:lang w:val="en-GB" w:eastAsia="nl-NL"/>
        </w:rPr>
        <w:tab/>
      </w:r>
      <w:r w:rsidRPr="00574EDE">
        <w:rPr>
          <w:rFonts w:eastAsia="MS Mincho" w:cs="Arial"/>
          <w:lang w:val="en-GB" w:eastAsia="nl-NL"/>
        </w:rPr>
        <w:t>Turkey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7D9768C" w:rsidR="007D337C" w:rsidRPr="00F83991" w:rsidRDefault="00C7582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Euro 2024 Superstars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C9CA389" w14:textId="3BEB685D" w:rsidR="002275C0" w:rsidRDefault="00FB01B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Football fans, get ready: Euro 2024 is happening from Friday 14 June to Sunday 14 July</w:t>
      </w:r>
      <w:r w:rsidR="002275C0">
        <w:rPr>
          <w:rFonts w:eastAsia="Times New Roman"/>
        </w:rPr>
        <w:t>.</w:t>
      </w:r>
    </w:p>
    <w:p w14:paraId="510F7E97" w14:textId="77777777" w:rsidR="00FB01B8" w:rsidRDefault="00FB01B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5A7859A5" w14:textId="055DF783" w:rsidR="00FB01B8" w:rsidRDefault="00FB01B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Check out </w:t>
      </w:r>
      <w:hyperlink r:id="rId9" w:history="1">
        <w:r w:rsidRPr="00FB01B8">
          <w:rPr>
            <w:rStyle w:val="Hyperlink"/>
            <w:rFonts w:eastAsia="Times New Roman"/>
          </w:rPr>
          <w:t xml:space="preserve">the young </w:t>
        </w:r>
        <w:r>
          <w:rPr>
            <w:rStyle w:val="Hyperlink"/>
            <w:rFonts w:eastAsia="Times New Roman"/>
          </w:rPr>
          <w:t xml:space="preserve">Euro 2024 </w:t>
        </w:r>
        <w:r w:rsidRPr="00FB01B8">
          <w:rPr>
            <w:rStyle w:val="Hyperlink"/>
            <w:rFonts w:eastAsia="Times New Roman"/>
          </w:rPr>
          <w:t>players to watch this summer</w:t>
        </w:r>
      </w:hyperlink>
      <w:r>
        <w:rPr>
          <w:rFonts w:eastAsia="Times New Roman"/>
        </w:rPr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4FC07176" w14:textId="77777777" w:rsidR="00574EDE" w:rsidRDefault="00574EDE" w:rsidP="00574EDE">
      <w:pPr>
        <w:widowControl w:val="0"/>
        <w:spacing w:after="0" w:line="240" w:lineRule="auto"/>
        <w:rPr>
          <w:rFonts w:cs="Arial"/>
          <w:lang w:val="en-GB"/>
        </w:rPr>
      </w:pPr>
      <w:r w:rsidRPr="00B2793B">
        <w:rPr>
          <w:rFonts w:cs="Arial"/>
          <w:lang w:val="en-GB"/>
        </w:rPr>
        <w:t>Read the text. Find (and mark) the following words in the text:</w:t>
      </w:r>
    </w:p>
    <w:p w14:paraId="24CDA332" w14:textId="77777777" w:rsidR="00574EDE" w:rsidRDefault="00574EDE" w:rsidP="00574EDE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i/>
          <w:lang w:val="en-GB"/>
        </w:rPr>
      </w:pPr>
      <w:r w:rsidRPr="001343A2">
        <w:rPr>
          <w:rFonts w:cs="Arial"/>
          <w:i/>
          <w:lang w:val="en-GB"/>
        </w:rPr>
        <w:t>skills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 xml:space="preserve"> (to) showcase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pitch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midfielder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friendly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scorer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(to) make it all the way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nickname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versatile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turning point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unbeaten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squad</w:t>
      </w:r>
      <w:r>
        <w:rPr>
          <w:rFonts w:cs="Arial"/>
          <w:i/>
          <w:lang w:val="en-GB"/>
        </w:rPr>
        <w:t xml:space="preserve"> </w:t>
      </w:r>
      <w:r w:rsidRPr="00B2793B">
        <w:rPr>
          <w:rFonts w:cs="Arial"/>
          <w:i/>
          <w:lang w:val="en-GB"/>
        </w:rPr>
        <w:t>–</w:t>
      </w:r>
      <w:r>
        <w:rPr>
          <w:rFonts w:cs="Arial"/>
          <w:i/>
          <w:lang w:val="en-GB"/>
        </w:rPr>
        <w:t xml:space="preserve"> </w:t>
      </w:r>
      <w:r w:rsidRPr="001343A2">
        <w:rPr>
          <w:rFonts w:cs="Arial"/>
          <w:i/>
          <w:lang w:val="en-GB"/>
        </w:rPr>
        <w:t>striker</w:t>
      </w:r>
    </w:p>
    <w:p w14:paraId="11FFEFE5" w14:textId="77777777" w:rsidR="00574EDE" w:rsidRPr="001343A2" w:rsidRDefault="00574EDE" w:rsidP="00574EDE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i/>
          <w:lang w:val="en-GB"/>
        </w:rPr>
      </w:pPr>
    </w:p>
    <w:p w14:paraId="47532D4E" w14:textId="77777777" w:rsidR="00574EDE" w:rsidRDefault="00574EDE" w:rsidP="00574EDE">
      <w:pPr>
        <w:tabs>
          <w:tab w:val="left" w:leader="dot" w:pos="9356"/>
        </w:tabs>
        <w:spacing w:after="0" w:line="240" w:lineRule="auto"/>
        <w:rPr>
          <w:rStyle w:val="deftext"/>
          <w:lang w:val="en-GB"/>
        </w:rPr>
      </w:pPr>
      <w:r w:rsidRPr="00B2793B">
        <w:rPr>
          <w:rStyle w:val="deftext"/>
          <w:lang w:val="en-GB"/>
        </w:rPr>
        <w:t>Match the above words and expressions with their correct definitions.</w:t>
      </w:r>
    </w:p>
    <w:p w14:paraId="5CFDF4B5" w14:textId="77777777" w:rsidR="00574EDE" w:rsidRDefault="00574EDE" w:rsidP="00574EDE">
      <w:pPr>
        <w:widowControl w:val="0"/>
        <w:spacing w:after="0" w:line="240" w:lineRule="auto"/>
        <w:ind w:left="426" w:hanging="426"/>
      </w:pPr>
      <w:r>
        <w:t>a</w:t>
      </w:r>
      <w:r w:rsidRPr="00B2793B">
        <w:tab/>
      </w:r>
      <w:r>
        <w:rPr>
          <w:rStyle w:val="deftext"/>
          <w:rFonts w:eastAsia="Times New Roman"/>
        </w:rPr>
        <w:t>able to do many different things</w:t>
      </w:r>
    </w:p>
    <w:p w14:paraId="15A1A8C3" w14:textId="77777777" w:rsidR="00574EDE" w:rsidRDefault="00574EDE" w:rsidP="00574EDE">
      <w:pPr>
        <w:widowControl w:val="0"/>
        <w:spacing w:after="0" w:line="240" w:lineRule="auto"/>
        <w:ind w:left="426" w:hanging="426"/>
      </w:pPr>
      <w:r>
        <w:t>b</w:t>
      </w:r>
      <w:r w:rsidRPr="00B2793B">
        <w:tab/>
      </w:r>
      <w:r>
        <w:rPr>
          <w:rStyle w:val="deftext"/>
          <w:rFonts w:eastAsia="Times New Roman"/>
        </w:rPr>
        <w:t>a group of players from which a sports team is chosen</w:t>
      </w:r>
    </w:p>
    <w:p w14:paraId="75D3EE9E" w14:textId="77777777" w:rsidR="00574EDE" w:rsidRDefault="00574EDE" w:rsidP="00574EDE">
      <w:pPr>
        <w:widowControl w:val="0"/>
        <w:spacing w:after="0" w:line="240" w:lineRule="auto"/>
        <w:ind w:left="426" w:hanging="426"/>
      </w:pPr>
      <w:r>
        <w:t>c</w:t>
      </w:r>
      <w:r w:rsidRPr="00B2793B">
        <w:tab/>
      </w:r>
      <w:r>
        <w:rPr>
          <w:rStyle w:val="dttext"/>
          <w:rFonts w:eastAsia="Times New Roman"/>
        </w:rPr>
        <w:t xml:space="preserve">a match between sports teams that </w:t>
      </w:r>
      <w:r>
        <w:rPr>
          <w:rFonts w:eastAsia="Times New Roman"/>
        </w:rPr>
        <w:t>is not part of a competition, just played for fun or practice</w:t>
      </w:r>
    </w:p>
    <w:p w14:paraId="5E7622ED" w14:textId="77777777" w:rsidR="00574EDE" w:rsidRDefault="00574EDE" w:rsidP="00574EDE">
      <w:pPr>
        <w:widowControl w:val="0"/>
        <w:spacing w:after="0" w:line="240" w:lineRule="auto"/>
        <w:ind w:left="426" w:hanging="426"/>
      </w:pPr>
      <w:r>
        <w:t>d</w:t>
      </w:r>
      <w:r w:rsidRPr="00B2793B">
        <w:tab/>
      </w:r>
      <w:r>
        <w:t>not lost a single game</w:t>
      </w:r>
    </w:p>
    <w:p w14:paraId="7526BDEE" w14:textId="77777777" w:rsidR="00574EDE" w:rsidRDefault="00574EDE" w:rsidP="00574EDE">
      <w:pPr>
        <w:widowControl w:val="0"/>
        <w:spacing w:after="0" w:line="240" w:lineRule="auto"/>
        <w:ind w:left="426" w:hanging="426"/>
        <w:rPr>
          <w:rFonts w:eastAsia="MS Mincho" w:cs="Arial"/>
          <w:lang w:val="en-GB"/>
        </w:rPr>
      </w:pPr>
      <w:r>
        <w:t>e</w:t>
      </w:r>
      <w:r w:rsidRPr="00B2793B">
        <w:tab/>
      </w:r>
      <w:r>
        <w:rPr>
          <w:rFonts w:eastAsia="Times New Roman"/>
        </w:rPr>
        <w:t xml:space="preserve">a player who </w:t>
      </w:r>
      <w:r w:rsidRPr="005D7DA6">
        <w:rPr>
          <w:rFonts w:eastAsia="Times New Roman"/>
        </w:rPr>
        <w:t>mainly</w:t>
      </w:r>
      <w:r>
        <w:rPr>
          <w:rFonts w:eastAsia="Times New Roman"/>
        </w:rPr>
        <w:t xml:space="preserve"> attacks and scores goals</w:t>
      </w:r>
    </w:p>
    <w:p w14:paraId="6A513983" w14:textId="77777777" w:rsidR="00574EDE" w:rsidRDefault="00574EDE" w:rsidP="00574EDE">
      <w:pPr>
        <w:widowControl w:val="0"/>
        <w:spacing w:after="0" w:line="240" w:lineRule="auto"/>
        <w:ind w:left="426" w:hanging="426"/>
        <w:rPr>
          <w:rFonts w:eastAsia="Times New Roman"/>
          <w:bCs/>
        </w:rPr>
      </w:pPr>
      <w:r>
        <w:t>f</w:t>
      </w:r>
      <w:r w:rsidRPr="00B2793B">
        <w:tab/>
      </w:r>
      <w:r>
        <w:rPr>
          <w:rFonts w:eastAsia="Times New Roman"/>
          <w:bCs/>
        </w:rPr>
        <w:t>a player who scores a goal</w:t>
      </w:r>
    </w:p>
    <w:p w14:paraId="49183FB7" w14:textId="77777777" w:rsidR="00574EDE" w:rsidRDefault="00574EDE" w:rsidP="00574EDE">
      <w:pPr>
        <w:widowControl w:val="0"/>
        <w:spacing w:after="0" w:line="240" w:lineRule="auto"/>
        <w:ind w:left="426" w:hanging="426"/>
      </w:pPr>
      <w:r>
        <w:t>g</w:t>
      </w:r>
      <w:r w:rsidRPr="00B2793B">
        <w:tab/>
      </w:r>
      <w:r>
        <w:rPr>
          <w:rFonts w:eastAsia="Times New Roman"/>
        </w:rPr>
        <w:t xml:space="preserve">a player whose </w:t>
      </w:r>
      <w:r w:rsidRPr="0069247D">
        <w:rPr>
          <w:rFonts w:eastAsia="Times New Roman"/>
        </w:rPr>
        <w:t>usual</w:t>
      </w:r>
      <w:r>
        <w:rPr>
          <w:rFonts w:eastAsia="Times New Roman"/>
        </w:rPr>
        <w:t xml:space="preserve"> position is in the central area of the playing</w:t>
      </w:r>
    </w:p>
    <w:p w14:paraId="42512340" w14:textId="77777777" w:rsidR="00574EDE" w:rsidRDefault="00574EDE" w:rsidP="00574EDE">
      <w:pPr>
        <w:widowControl w:val="0"/>
        <w:spacing w:after="0" w:line="240" w:lineRule="auto"/>
        <w:ind w:left="426" w:hanging="426"/>
      </w:pPr>
      <w:r>
        <w:t>h</w:t>
      </w:r>
      <w:r w:rsidRPr="00B2793B">
        <w:tab/>
      </w:r>
      <w:r>
        <w:rPr>
          <w:rStyle w:val="deftext"/>
          <w:rFonts w:eastAsia="Times New Roman"/>
        </w:rPr>
        <w:t>playing field for sports</w:t>
      </w:r>
    </w:p>
    <w:p w14:paraId="3DC22AF0" w14:textId="77777777" w:rsidR="00574EDE" w:rsidRDefault="00574EDE" w:rsidP="00574EDE">
      <w:pPr>
        <w:widowControl w:val="0"/>
        <w:spacing w:after="0" w:line="240" w:lineRule="auto"/>
        <w:ind w:left="426" w:hanging="426"/>
      </w:pPr>
      <w:r>
        <w:t>i</w:t>
      </w:r>
      <w:r w:rsidRPr="00B2793B">
        <w:tab/>
      </w:r>
      <w:r>
        <w:rPr>
          <w:rFonts w:eastAsia="Times New Roman"/>
          <w:bCs/>
        </w:rPr>
        <w:t>to reach the final match</w:t>
      </w:r>
    </w:p>
    <w:p w14:paraId="5CF6071D" w14:textId="77777777" w:rsidR="00574EDE" w:rsidRPr="004667C7" w:rsidRDefault="00574EDE" w:rsidP="00574ED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t>j</w:t>
      </w:r>
      <w:r w:rsidRPr="00B2793B">
        <w:tab/>
      </w:r>
      <w:r>
        <w:rPr>
          <w:rStyle w:val="deftext"/>
          <w:rFonts w:eastAsia="Times New Roman"/>
        </w:rPr>
        <w:t>to show something in an attractive way</w:t>
      </w:r>
    </w:p>
    <w:p w14:paraId="657BB9C7" w14:textId="77777777" w:rsidR="00574EDE" w:rsidRDefault="00574EDE" w:rsidP="00574ED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t>k</w:t>
      </w:r>
      <w:r w:rsidRPr="00B2793B">
        <w:tab/>
      </w:r>
      <w:r>
        <w:rPr>
          <w:rFonts w:eastAsia="Times New Roman"/>
        </w:rPr>
        <w:t xml:space="preserve">special abilities to do an </w:t>
      </w:r>
      <w:r w:rsidRPr="004667C7">
        <w:rPr>
          <w:rFonts w:eastAsia="Times New Roman"/>
        </w:rPr>
        <w:t>activity</w:t>
      </w:r>
      <w:r>
        <w:rPr>
          <w:rFonts w:eastAsia="Times New Roman"/>
        </w:rPr>
        <w:t xml:space="preserve"> like a sport well, </w:t>
      </w:r>
      <w:r w:rsidRPr="004667C7">
        <w:rPr>
          <w:rFonts w:eastAsia="Times New Roman"/>
        </w:rPr>
        <w:t>especially</w:t>
      </w:r>
      <w:r>
        <w:rPr>
          <w:rFonts w:eastAsia="Times New Roman"/>
        </w:rPr>
        <w:t xml:space="preserve"> because you have </w:t>
      </w:r>
      <w:r w:rsidRPr="004667C7">
        <w:rPr>
          <w:rFonts w:eastAsia="Times New Roman"/>
        </w:rPr>
        <w:t>practiced</w:t>
      </w:r>
      <w:r>
        <w:rPr>
          <w:rFonts w:eastAsia="Times New Roman"/>
        </w:rPr>
        <w:t xml:space="preserve"> it</w:t>
      </w:r>
    </w:p>
    <w:p w14:paraId="5692E3C1" w14:textId="77777777" w:rsidR="00574EDE" w:rsidRDefault="00574EDE" w:rsidP="00574EDE">
      <w:pPr>
        <w:widowControl w:val="0"/>
        <w:spacing w:after="0" w:line="240" w:lineRule="auto"/>
        <w:ind w:left="426" w:hanging="426"/>
        <w:rPr>
          <w:rStyle w:val="deftext"/>
          <w:rFonts w:eastAsia="Times New Roman"/>
        </w:rPr>
      </w:pPr>
      <w:r>
        <w:t>l</w:t>
      </w:r>
      <w:r w:rsidRPr="00B2793B">
        <w:tab/>
      </w:r>
      <w:r>
        <w:rPr>
          <w:rFonts w:eastAsia="Times New Roman"/>
        </w:rPr>
        <w:t xml:space="preserve">a special name people may use </w:t>
      </w:r>
      <w:r w:rsidRPr="0069247D">
        <w:rPr>
          <w:rFonts w:eastAsia="Times New Roman"/>
        </w:rPr>
        <w:t>instead</w:t>
      </w:r>
      <w:r>
        <w:rPr>
          <w:rFonts w:eastAsia="Times New Roman"/>
        </w:rPr>
        <w:t xml:space="preserve"> of </w:t>
      </w:r>
      <w:r w:rsidRPr="0069247D">
        <w:rPr>
          <w:rFonts w:eastAsia="Times New Roman"/>
        </w:rPr>
        <w:t>your</w:t>
      </w:r>
      <w:r>
        <w:rPr>
          <w:rFonts w:eastAsia="Times New Roman"/>
        </w:rPr>
        <w:t xml:space="preserve"> </w:t>
      </w:r>
      <w:r w:rsidRPr="0069247D">
        <w:rPr>
          <w:rFonts w:eastAsia="Times New Roman"/>
        </w:rPr>
        <w:t>real</w:t>
      </w:r>
      <w:r>
        <w:rPr>
          <w:rFonts w:eastAsia="Times New Roman"/>
        </w:rPr>
        <w:t xml:space="preserve"> </w:t>
      </w:r>
      <w:r w:rsidRPr="0069247D">
        <w:rPr>
          <w:rFonts w:eastAsia="Times New Roman"/>
        </w:rPr>
        <w:t>name</w:t>
      </w:r>
    </w:p>
    <w:p w14:paraId="5C38427F" w14:textId="77777777" w:rsidR="00574EDE" w:rsidRPr="005D7DA6" w:rsidRDefault="00574EDE" w:rsidP="00574EDE">
      <w:pPr>
        <w:widowControl w:val="0"/>
        <w:spacing w:after="0" w:line="240" w:lineRule="auto"/>
        <w:ind w:left="426" w:hanging="426"/>
        <w:rPr>
          <w:rFonts w:eastAsia="Times New Roman"/>
        </w:rPr>
      </w:pPr>
      <w:r>
        <w:t>m</w:t>
      </w:r>
      <w:r w:rsidRPr="00B2793B">
        <w:tab/>
      </w:r>
      <w:r>
        <w:rPr>
          <w:rStyle w:val="deftext"/>
          <w:rFonts w:eastAsia="Times New Roman"/>
        </w:rPr>
        <w:t>time when a situation starts to change in an important way</w:t>
      </w: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0110F78D" w14:textId="77777777" w:rsidR="007324CE" w:rsidRPr="007324CE" w:rsidRDefault="007324CE" w:rsidP="007324CE">
      <w:pPr>
        <w:pStyle w:val="Geenafstand"/>
        <w:tabs>
          <w:tab w:val="left" w:pos="426"/>
        </w:tabs>
        <w:rPr>
          <w:lang w:val="en-GB"/>
        </w:rPr>
      </w:pPr>
      <w:r w:rsidRPr="007324CE">
        <w:rPr>
          <w:lang w:val="en-GB"/>
        </w:rPr>
        <w:t>a</w:t>
      </w:r>
      <w:r w:rsidRPr="007324CE">
        <w:rPr>
          <w:lang w:val="en-GB"/>
        </w:rPr>
        <w:tab/>
        <w:t>Of all the players named here, who is the youngest playing at this year’s Euros?</w:t>
      </w:r>
    </w:p>
    <w:p w14:paraId="02F57FBE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7324CE">
        <w:rPr>
          <w:rFonts w:eastAsiaTheme="minorEastAsia"/>
          <w:lang w:val="en-GB" w:eastAsia="nl-NL"/>
        </w:rPr>
        <w:t>1</w:t>
      </w:r>
      <w:r w:rsidRPr="007324CE">
        <w:rPr>
          <w:rFonts w:eastAsiaTheme="minorEastAsia"/>
          <w:lang w:val="en-GB" w:eastAsia="nl-NL"/>
        </w:rPr>
        <w:tab/>
        <w:t>Arda Güler</w:t>
      </w:r>
    </w:p>
    <w:p w14:paraId="1F325340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7324CE">
        <w:rPr>
          <w:rFonts w:eastAsiaTheme="minorEastAsia"/>
          <w:lang w:val="en-GB" w:eastAsia="nl-NL"/>
        </w:rPr>
        <w:t>2</w:t>
      </w:r>
      <w:r w:rsidRPr="007324CE">
        <w:rPr>
          <w:rFonts w:eastAsiaTheme="minorEastAsia"/>
          <w:lang w:val="en-GB" w:eastAsia="nl-NL"/>
        </w:rPr>
        <w:tab/>
        <w:t>Cole Palmer</w:t>
      </w:r>
    </w:p>
    <w:p w14:paraId="68B07834" w14:textId="23994983" w:rsidR="007324CE" w:rsidRPr="007324CE" w:rsidRDefault="00DE767F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  <w:t>Lamine Yamal</w:t>
      </w:r>
    </w:p>
    <w:p w14:paraId="55004C0D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7324CE">
        <w:rPr>
          <w:rFonts w:eastAsiaTheme="minorEastAsia"/>
          <w:lang w:val="en-GB" w:eastAsia="nl-NL"/>
        </w:rPr>
        <w:t>4</w:t>
      </w:r>
      <w:r w:rsidRPr="007324CE">
        <w:rPr>
          <w:rFonts w:eastAsiaTheme="minorEastAsia"/>
          <w:lang w:val="en-GB" w:eastAsia="nl-NL"/>
        </w:rPr>
        <w:tab/>
        <w:t>Warren Zaïre-Emery</w:t>
      </w:r>
    </w:p>
    <w:p w14:paraId="19F0EA7D" w14:textId="77777777" w:rsidR="00574EDE" w:rsidRDefault="00574EDE" w:rsidP="00574EDE">
      <w:pPr>
        <w:widowControl w:val="0"/>
        <w:spacing w:after="0" w:line="240" w:lineRule="auto"/>
        <w:rPr>
          <w:rFonts w:cs="Arial"/>
          <w:lang w:val="en-GB"/>
        </w:rPr>
      </w:pPr>
    </w:p>
    <w:p w14:paraId="777A684E" w14:textId="3C07410C" w:rsidR="007324CE" w:rsidRPr="007324CE" w:rsidRDefault="007324CE" w:rsidP="007324CE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 w:rsidRPr="007324CE">
        <w:rPr>
          <w:lang w:val="en-GB"/>
        </w:rPr>
        <w:tab/>
        <w:t>What are Jeremy Doku’s special skills? Choose all correct answers.</w:t>
      </w:r>
    </w:p>
    <w:p w14:paraId="7880E66E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DE767F">
        <w:rPr>
          <w:rFonts w:eastAsiaTheme="minorEastAsia"/>
          <w:lang w:val="en-GB" w:eastAsia="nl-NL"/>
        </w:rPr>
        <w:t>1</w:t>
      </w:r>
      <w:r w:rsidRPr="00DE767F">
        <w:rPr>
          <w:rFonts w:eastAsiaTheme="minorEastAsia"/>
          <w:lang w:val="en-GB" w:eastAsia="nl-NL"/>
        </w:rPr>
        <w:tab/>
        <w:t>technical ability</w:t>
      </w:r>
    </w:p>
    <w:p w14:paraId="60A4B454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7324CE">
        <w:rPr>
          <w:rFonts w:eastAsiaTheme="minorEastAsia"/>
          <w:lang w:val="en-GB" w:eastAsia="nl-NL"/>
        </w:rPr>
        <w:t>2</w:t>
      </w:r>
      <w:r w:rsidRPr="007324CE">
        <w:rPr>
          <w:rFonts w:eastAsiaTheme="minorEastAsia"/>
          <w:lang w:val="en-GB" w:eastAsia="nl-NL"/>
        </w:rPr>
        <w:tab/>
        <w:t>helping the Blues</w:t>
      </w:r>
    </w:p>
    <w:p w14:paraId="29A6F327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7324CE">
        <w:rPr>
          <w:rFonts w:eastAsiaTheme="minorEastAsia"/>
          <w:lang w:val="en-GB" w:eastAsia="nl-NL"/>
        </w:rPr>
        <w:t>3</w:t>
      </w:r>
      <w:r w:rsidRPr="007324CE">
        <w:rPr>
          <w:rFonts w:eastAsiaTheme="minorEastAsia"/>
          <w:lang w:val="en-GB" w:eastAsia="nl-NL"/>
        </w:rPr>
        <w:tab/>
        <w:t>turning heads</w:t>
      </w:r>
    </w:p>
    <w:p w14:paraId="7654F862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DE767F">
        <w:rPr>
          <w:rFonts w:eastAsiaTheme="minorEastAsia"/>
          <w:lang w:val="en-GB" w:eastAsia="nl-NL"/>
        </w:rPr>
        <w:t>4</w:t>
      </w:r>
      <w:r w:rsidRPr="00DE767F">
        <w:rPr>
          <w:rFonts w:eastAsiaTheme="minorEastAsia"/>
          <w:lang w:val="en-GB" w:eastAsia="nl-NL"/>
        </w:rPr>
        <w:tab/>
        <w:t>power</w:t>
      </w:r>
    </w:p>
    <w:p w14:paraId="76897862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7324CE">
        <w:rPr>
          <w:rFonts w:eastAsiaTheme="minorEastAsia"/>
          <w:lang w:val="en-GB" w:eastAsia="nl-NL"/>
        </w:rPr>
        <w:t>5</w:t>
      </w:r>
      <w:r w:rsidRPr="007324CE">
        <w:rPr>
          <w:rFonts w:eastAsiaTheme="minorEastAsia"/>
          <w:lang w:val="en-GB" w:eastAsia="nl-NL"/>
        </w:rPr>
        <w:tab/>
        <w:t>joining the senior squad</w:t>
      </w:r>
    </w:p>
    <w:p w14:paraId="30293818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DE767F">
        <w:rPr>
          <w:rFonts w:eastAsiaTheme="minorEastAsia"/>
          <w:lang w:val="en-GB" w:eastAsia="nl-NL"/>
        </w:rPr>
        <w:t>6</w:t>
      </w:r>
      <w:r w:rsidRPr="00DE767F">
        <w:rPr>
          <w:rFonts w:eastAsiaTheme="minorEastAsia"/>
          <w:lang w:val="en-GB" w:eastAsia="nl-NL"/>
        </w:rPr>
        <w:tab/>
        <w:t>speed</w:t>
      </w:r>
    </w:p>
    <w:p w14:paraId="4A6079BA" w14:textId="77777777" w:rsidR="00574EDE" w:rsidRDefault="00574EDE" w:rsidP="00574EDE">
      <w:pPr>
        <w:widowControl w:val="0"/>
        <w:spacing w:after="0" w:line="240" w:lineRule="auto"/>
        <w:rPr>
          <w:rFonts w:cs="Arial"/>
          <w:lang w:val="en-GB"/>
        </w:rPr>
      </w:pPr>
    </w:p>
    <w:p w14:paraId="7D573B2D" w14:textId="77777777" w:rsidR="007324CE" w:rsidRPr="007324CE" w:rsidRDefault="007324CE" w:rsidP="007324CE">
      <w:pPr>
        <w:pStyle w:val="Geenafstand"/>
        <w:tabs>
          <w:tab w:val="left" w:pos="426"/>
        </w:tabs>
        <w:rPr>
          <w:lang w:val="en-GB"/>
        </w:rPr>
      </w:pPr>
      <w:r w:rsidRPr="007324CE">
        <w:rPr>
          <w:lang w:val="en-GB"/>
        </w:rPr>
        <w:t>b</w:t>
      </w:r>
      <w:r w:rsidRPr="007324CE">
        <w:rPr>
          <w:lang w:val="en-GB"/>
        </w:rPr>
        <w:tab/>
        <w:t>“Xavi has yet to find the back of the net with the senior side.”</w:t>
      </w:r>
    </w:p>
    <w:p w14:paraId="16863B0A" w14:textId="77777777" w:rsidR="007324CE" w:rsidRPr="007324CE" w:rsidRDefault="007324CE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7324CE">
        <w:rPr>
          <w:rFonts w:eastAsiaTheme="minorEastAsia"/>
          <w:lang w:val="en-GB" w:eastAsia="nl-NL"/>
        </w:rPr>
        <w:t>What does this say about Xavi?</w:t>
      </w:r>
    </w:p>
    <w:p w14:paraId="3693B4B1" w14:textId="167BDDA9" w:rsidR="007324CE" w:rsidRPr="007324CE" w:rsidRDefault="00DE767F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7324CE" w:rsidRPr="007324CE">
        <w:rPr>
          <w:rFonts w:eastAsiaTheme="minorEastAsia"/>
          <w:lang w:val="en-GB" w:eastAsia="nl-NL"/>
        </w:rPr>
        <w:t>Xavi has been looking for the back of the net all his life.</w:t>
      </w:r>
    </w:p>
    <w:p w14:paraId="5B87BDC5" w14:textId="6552044D" w:rsidR="007324CE" w:rsidRPr="007324CE" w:rsidRDefault="00DE767F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7324CE" w:rsidRPr="007324CE">
        <w:rPr>
          <w:rFonts w:eastAsiaTheme="minorEastAsia"/>
          <w:lang w:val="en-GB" w:eastAsia="nl-NL"/>
        </w:rPr>
        <w:t>Xavi has been playing tennis with seniors when he wants to relax.</w:t>
      </w:r>
    </w:p>
    <w:p w14:paraId="018815BF" w14:textId="0D327F80" w:rsidR="007324CE" w:rsidRPr="007324CE" w:rsidRDefault="00DE767F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7324CE" w:rsidRPr="007324CE">
        <w:rPr>
          <w:rFonts w:eastAsiaTheme="minorEastAsia"/>
          <w:lang w:val="en-GB" w:eastAsia="nl-NL"/>
        </w:rPr>
        <w:t>Xavi has not yet scored a go</w:t>
      </w:r>
      <w:r>
        <w:rPr>
          <w:rFonts w:eastAsiaTheme="minorEastAsia"/>
          <w:lang w:val="en-GB" w:eastAsia="nl-NL"/>
        </w:rPr>
        <w:t>al for the Dutch national team.</w:t>
      </w:r>
    </w:p>
    <w:p w14:paraId="5CB6F86F" w14:textId="2DD8B0AF" w:rsidR="007324CE" w:rsidRPr="007324CE" w:rsidRDefault="00DE767F" w:rsidP="007324C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7324CE" w:rsidRPr="007324CE">
        <w:rPr>
          <w:rFonts w:eastAsiaTheme="minorEastAsia"/>
          <w:lang w:val="en-GB" w:eastAsia="nl-NL"/>
        </w:rPr>
        <w:t>Xavi has some problems with his back which are not over yet.</w:t>
      </w:r>
    </w:p>
    <w:p w14:paraId="722AB6E0" w14:textId="77777777" w:rsidR="00574EDE" w:rsidRDefault="00574EDE" w:rsidP="00574EDE">
      <w:pPr>
        <w:widowControl w:val="0"/>
        <w:spacing w:after="0" w:line="240" w:lineRule="auto"/>
        <w:rPr>
          <w:rFonts w:cs="Arial"/>
          <w:lang w:val="en-GB"/>
        </w:rPr>
      </w:pPr>
    </w:p>
    <w:p w14:paraId="5100B3C2" w14:textId="054DBAB2" w:rsidR="00662E28" w:rsidRPr="004957E4" w:rsidRDefault="00574EDE" w:rsidP="00574EDE">
      <w:pPr>
        <w:spacing w:after="0" w:line="240" w:lineRule="auto"/>
        <w:rPr>
          <w:u w:val="single"/>
          <w:lang w:val="en-GB"/>
        </w:rPr>
      </w:pPr>
      <w:r w:rsidRPr="00F83991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 xml:space="preserve">4 – </w:t>
      </w:r>
      <w:r w:rsidR="004957E4" w:rsidRPr="004957E4">
        <w:rPr>
          <w:u w:val="single"/>
          <w:lang w:val="en-GB"/>
        </w:rPr>
        <w:t>Extra Writing Assignment</w:t>
      </w:r>
    </w:p>
    <w:p w14:paraId="22FCEDC6" w14:textId="0E5DB90D" w:rsidR="00662E28" w:rsidRPr="00574EDE" w:rsidRDefault="00662E28" w:rsidP="007A726B">
      <w:pPr>
        <w:pStyle w:val="Geenafstand"/>
        <w:tabs>
          <w:tab w:val="left" w:pos="426"/>
        </w:tabs>
        <w:rPr>
          <w:rFonts w:eastAsia="Times New Roman"/>
          <w:bCs/>
          <w:i/>
        </w:rPr>
      </w:pPr>
      <w:r w:rsidRPr="00574EDE">
        <w:rPr>
          <w:rFonts w:eastAsia="Times New Roman"/>
          <w:bCs/>
          <w:i/>
        </w:rPr>
        <w:t>Which footballer are you most looking forward to watching this summer?</w:t>
      </w:r>
    </w:p>
    <w:p w14:paraId="4F228BD3" w14:textId="7B5B098C" w:rsidR="00574EDE" w:rsidRPr="007324CE" w:rsidRDefault="00574EDE" w:rsidP="00574ED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="Times New Roman"/>
          <w:bCs/>
        </w:rPr>
        <w:t>Complete</w:t>
      </w:r>
      <w:r w:rsidR="004F7C46">
        <w:rPr>
          <w:rFonts w:eastAsia="Times New Roman"/>
          <w:bCs/>
        </w:rPr>
        <w:t xml:space="preserve"> the following sentence. Name </w:t>
      </w:r>
      <w:r w:rsidR="004957E4" w:rsidRPr="004957E4">
        <w:rPr>
          <w:rFonts w:eastAsia="Times New Roman"/>
          <w:bCs/>
        </w:rPr>
        <w:t>at least one reason why you are looking forward to seeing this footballer at the Euros.</w:t>
      </w:r>
      <w:r w:rsidR="00D556FD">
        <w:rPr>
          <w:rFonts w:eastAsia="Times New Roman"/>
          <w:bCs/>
        </w:rPr>
        <w:t xml:space="preserve"> </w:t>
      </w:r>
      <w:r w:rsidR="004F7C46">
        <w:rPr>
          <w:rFonts w:eastAsia="Times New Roman"/>
          <w:bCs/>
        </w:rPr>
        <w:t>Write extra sentences if you want to name more reasons.</w:t>
      </w:r>
      <w:r w:rsidRPr="00574EDE">
        <w:rPr>
          <w:rFonts w:eastAsiaTheme="minorEastAsia"/>
          <w:lang w:val="en-GB" w:eastAsia="nl-NL"/>
        </w:rPr>
        <w:t xml:space="preserve"> </w:t>
      </w:r>
    </w:p>
    <w:p w14:paraId="0A3B75E7" w14:textId="77777777" w:rsidR="00574EDE" w:rsidRDefault="00574EDE" w:rsidP="00574ED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ind w:left="426"/>
        <w:rPr>
          <w:rFonts w:eastAsia="Times New Roman"/>
          <w:b/>
          <w:bCs/>
          <w:i/>
        </w:rPr>
      </w:pPr>
    </w:p>
    <w:p w14:paraId="493D48E6" w14:textId="77777777" w:rsidR="00574EDE" w:rsidRDefault="004F7C46" w:rsidP="00574ED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ind w:left="426"/>
        <w:rPr>
          <w:rFonts w:eastAsia="Times New Roman"/>
          <w:b/>
          <w:bCs/>
          <w:i/>
        </w:rPr>
      </w:pPr>
      <w:r>
        <w:rPr>
          <w:rFonts w:eastAsia="Times New Roman"/>
          <w:b/>
          <w:bCs/>
          <w:i/>
        </w:rPr>
        <w:t>I’m looking forward to watching [</w:t>
      </w:r>
      <w:r w:rsidRPr="004F7C46">
        <w:rPr>
          <w:rFonts w:eastAsia="Times New Roman"/>
          <w:bCs/>
          <w:i/>
        </w:rPr>
        <w:t>name your</w:t>
      </w:r>
      <w:r>
        <w:rPr>
          <w:rFonts w:eastAsia="Times New Roman"/>
          <w:b/>
          <w:bCs/>
          <w:i/>
        </w:rPr>
        <w:t xml:space="preserve"> </w:t>
      </w:r>
      <w:r w:rsidRPr="004F7C46">
        <w:rPr>
          <w:rFonts w:eastAsia="Times New Roman"/>
          <w:bCs/>
          <w:i/>
        </w:rPr>
        <w:t>footballer</w:t>
      </w:r>
      <w:r>
        <w:rPr>
          <w:rFonts w:eastAsia="Times New Roman"/>
          <w:b/>
          <w:bCs/>
          <w:i/>
        </w:rPr>
        <w:t xml:space="preserve">] because he ........ </w:t>
      </w:r>
    </w:p>
    <w:p w14:paraId="276CDE0B" w14:textId="77777777" w:rsidR="00931AD9" w:rsidRDefault="00931AD9" w:rsidP="00574ED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ind w:left="426"/>
        <w:rPr>
          <w:rFonts w:eastAsia="Times New Roman"/>
          <w:b/>
          <w:bCs/>
          <w:i/>
        </w:rPr>
      </w:pPr>
    </w:p>
    <w:p w14:paraId="168F1A4D" w14:textId="77777777" w:rsidR="00931AD9" w:rsidRDefault="00931AD9" w:rsidP="00574ED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ind w:left="426"/>
        <w:rPr>
          <w:rFonts w:eastAsia="Times New Roman"/>
          <w:b/>
          <w:bCs/>
          <w:i/>
        </w:rPr>
      </w:pPr>
    </w:p>
    <w:p w14:paraId="0AF0A855" w14:textId="77777777" w:rsidR="00931AD9" w:rsidRDefault="00931AD9" w:rsidP="00574ED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ind w:left="426"/>
        <w:rPr>
          <w:rFonts w:eastAsia="Times New Roman"/>
          <w:b/>
          <w:bCs/>
          <w:i/>
        </w:rPr>
      </w:pPr>
    </w:p>
    <w:sectPr w:rsidR="00931AD9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7324CE" w:rsidRDefault="007324C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7324CE" w:rsidRDefault="007324C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6D91C9E4" w:rsidR="007324CE" w:rsidRPr="00605DA2" w:rsidRDefault="007324CE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25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2023-2024</w:t>
    </w:r>
  </w:p>
  <w:p w14:paraId="04733772" w14:textId="77777777" w:rsidR="007324CE" w:rsidRDefault="007324CE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7324CE" w:rsidRPr="009F0EE9" w:rsidRDefault="007324CE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7324CE" w:rsidRDefault="007324C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7324CE" w:rsidRDefault="007324C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30"/>
  </w:num>
  <w:num w:numId="3">
    <w:abstractNumId w:val="36"/>
  </w:num>
  <w:num w:numId="4">
    <w:abstractNumId w:val="8"/>
  </w:num>
  <w:num w:numId="5">
    <w:abstractNumId w:val="0"/>
  </w:num>
  <w:num w:numId="6">
    <w:abstractNumId w:val="40"/>
  </w:num>
  <w:num w:numId="7">
    <w:abstractNumId w:val="27"/>
  </w:num>
  <w:num w:numId="8">
    <w:abstractNumId w:val="41"/>
  </w:num>
  <w:num w:numId="9">
    <w:abstractNumId w:val="28"/>
  </w:num>
  <w:num w:numId="10">
    <w:abstractNumId w:val="12"/>
  </w:num>
  <w:num w:numId="11">
    <w:abstractNumId w:val="25"/>
  </w:num>
  <w:num w:numId="12">
    <w:abstractNumId w:val="13"/>
  </w:num>
  <w:num w:numId="13">
    <w:abstractNumId w:val="17"/>
  </w:num>
  <w:num w:numId="14">
    <w:abstractNumId w:val="32"/>
  </w:num>
  <w:num w:numId="15">
    <w:abstractNumId w:val="24"/>
  </w:num>
  <w:num w:numId="16">
    <w:abstractNumId w:val="16"/>
  </w:num>
  <w:num w:numId="17">
    <w:abstractNumId w:val="10"/>
  </w:num>
  <w:num w:numId="18">
    <w:abstractNumId w:val="23"/>
  </w:num>
  <w:num w:numId="19">
    <w:abstractNumId w:val="1"/>
  </w:num>
  <w:num w:numId="20">
    <w:abstractNumId w:val="34"/>
  </w:num>
  <w:num w:numId="21">
    <w:abstractNumId w:val="15"/>
  </w:num>
  <w:num w:numId="22">
    <w:abstractNumId w:val="19"/>
  </w:num>
  <w:num w:numId="23">
    <w:abstractNumId w:val="39"/>
  </w:num>
  <w:num w:numId="24">
    <w:abstractNumId w:val="21"/>
  </w:num>
  <w:num w:numId="25">
    <w:abstractNumId w:val="31"/>
  </w:num>
  <w:num w:numId="26">
    <w:abstractNumId w:val="7"/>
  </w:num>
  <w:num w:numId="27">
    <w:abstractNumId w:val="14"/>
  </w:num>
  <w:num w:numId="28">
    <w:abstractNumId w:val="38"/>
  </w:num>
  <w:num w:numId="29">
    <w:abstractNumId w:val="26"/>
  </w:num>
  <w:num w:numId="30">
    <w:abstractNumId w:val="4"/>
  </w:num>
  <w:num w:numId="31">
    <w:abstractNumId w:val="20"/>
  </w:num>
  <w:num w:numId="32">
    <w:abstractNumId w:val="35"/>
  </w:num>
  <w:num w:numId="33">
    <w:abstractNumId w:val="43"/>
  </w:num>
  <w:num w:numId="34">
    <w:abstractNumId w:val="37"/>
  </w:num>
  <w:num w:numId="35">
    <w:abstractNumId w:val="42"/>
  </w:num>
  <w:num w:numId="36">
    <w:abstractNumId w:val="18"/>
  </w:num>
  <w:num w:numId="37">
    <w:abstractNumId w:val="33"/>
  </w:num>
  <w:num w:numId="38">
    <w:abstractNumId w:val="29"/>
  </w:num>
  <w:num w:numId="39">
    <w:abstractNumId w:val="11"/>
  </w:num>
  <w:num w:numId="40">
    <w:abstractNumId w:val="9"/>
  </w:num>
  <w:num w:numId="41">
    <w:abstractNumId w:val="6"/>
  </w:num>
  <w:num w:numId="42">
    <w:abstractNumId w:val="3"/>
  </w:num>
  <w:num w:numId="43">
    <w:abstractNumId w:val="5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8969207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887</TotalTime>
  <Pages>2</Pages>
  <Words>648</Words>
  <Characters>2726</Characters>
  <Application>Microsoft Macintosh Word</Application>
  <DocSecurity>0</DocSecurity>
  <Lines>90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3300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367</cp:revision>
  <cp:lastPrinted>2013-09-27T09:37:00Z</cp:lastPrinted>
  <dcterms:created xsi:type="dcterms:W3CDTF">2016-10-06T15:58:00Z</dcterms:created>
  <dcterms:modified xsi:type="dcterms:W3CDTF">2024-06-13T13:36:00Z</dcterms:modified>
  <cp:category/>
</cp:coreProperties>
</file>